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52AA1">
      <w:pPr>
        <w:spacing w:before="120" w:after="120" w:line="360" w:lineRule="auto"/>
        <w:jc w:val="left"/>
        <w:rPr>
          <w:rFonts w:hint="eastAsia" w:asciiTheme="minorEastAsia" w:hAnsiTheme="minorEastAsia" w:eastAsiaTheme="minorEastAsia" w:cstheme="minorEastAsia"/>
          <w:b/>
          <w:bCs/>
          <w:color w:val="auto"/>
          <w:sz w:val="84"/>
          <w:szCs w:val="24"/>
          <w:highlight w:val="none"/>
        </w:rPr>
      </w:pPr>
    </w:p>
    <w:p w14:paraId="4AD134AF">
      <w:pPr>
        <w:pStyle w:val="257"/>
        <w:rPr>
          <w:rFonts w:hint="eastAsia" w:asciiTheme="minorEastAsia" w:hAnsiTheme="minorEastAsia" w:eastAsiaTheme="minorEastAsia" w:cstheme="minorEastAsia"/>
          <w:color w:val="auto"/>
          <w:highlight w:val="none"/>
        </w:rPr>
      </w:pPr>
    </w:p>
    <w:p w14:paraId="56DF0161">
      <w:pPr>
        <w:pStyle w:val="268"/>
        <w:jc w:val="center"/>
        <w:rPr>
          <w:rFonts w:hint="eastAsia" w:asciiTheme="minorEastAsia" w:hAnsiTheme="minorEastAsia" w:eastAsiaTheme="minorEastAsia" w:cstheme="minorEastAsia"/>
          <w:b/>
          <w:bCs/>
          <w:color w:val="auto"/>
          <w:sz w:val="84"/>
          <w:highlight w:val="none"/>
        </w:rPr>
      </w:pPr>
      <w:r>
        <w:rPr>
          <w:rFonts w:hint="eastAsia" w:asciiTheme="minorEastAsia" w:hAnsiTheme="minorEastAsia" w:eastAsiaTheme="minorEastAsia" w:cstheme="minorEastAsia"/>
          <w:b/>
          <w:bCs/>
          <w:color w:val="auto"/>
          <w:sz w:val="84"/>
          <w:highlight w:val="none"/>
        </w:rPr>
        <w:t>招　标　文　件</w:t>
      </w:r>
    </w:p>
    <w:p w14:paraId="4444BDFB">
      <w:pPr>
        <w:spacing w:line="360" w:lineRule="auto"/>
        <w:ind w:left="2997" w:hanging="1506"/>
        <w:rPr>
          <w:rFonts w:hint="eastAsia" w:asciiTheme="minorEastAsia" w:hAnsiTheme="minorEastAsia" w:eastAsiaTheme="minorEastAsia" w:cstheme="minorEastAsia"/>
          <w:b/>
          <w:color w:val="auto"/>
          <w:sz w:val="30"/>
          <w:szCs w:val="30"/>
          <w:highlight w:val="none"/>
          <w:u w:val="single"/>
        </w:rPr>
      </w:pPr>
      <w:r>
        <w:rPr>
          <w:rFonts w:hint="eastAsia" w:asciiTheme="minorEastAsia" w:hAnsiTheme="minorEastAsia" w:eastAsiaTheme="minorEastAsia" w:cstheme="minorEastAsia"/>
          <w:b/>
          <w:color w:val="auto"/>
          <w:sz w:val="30"/>
          <w:szCs w:val="30"/>
          <w:highlight w:val="none"/>
        </w:rPr>
        <w:t>项目名称：行知中学信息化等设备采购项目</w:t>
      </w:r>
    </w:p>
    <w:p w14:paraId="1C391490">
      <w:pPr>
        <w:spacing w:line="360" w:lineRule="auto"/>
        <w:ind w:firstLine="1506"/>
        <w:rPr>
          <w:rFonts w:hint="default"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rPr>
        <w:t>项目编号：JSZC-320111-JZCG-G2026-0038</w:t>
      </w:r>
    </w:p>
    <w:p w14:paraId="54D68BA3">
      <w:pPr>
        <w:spacing w:line="360" w:lineRule="auto"/>
        <w:ind w:firstLine="2177"/>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（非专门面向中小企业）</w:t>
      </w:r>
    </w:p>
    <w:p w14:paraId="45B7D650">
      <w:pPr>
        <w:spacing w:line="360" w:lineRule="auto"/>
        <w:jc w:val="left"/>
        <w:rPr>
          <w:rFonts w:hint="eastAsia" w:asciiTheme="minorEastAsia" w:hAnsiTheme="minorEastAsia" w:eastAsiaTheme="minorEastAsia" w:cstheme="minorEastAsia"/>
          <w:color w:val="auto"/>
          <w:sz w:val="24"/>
          <w:szCs w:val="24"/>
          <w:highlight w:val="none"/>
        </w:rPr>
      </w:pPr>
    </w:p>
    <w:p w14:paraId="38A59CB2">
      <w:pPr>
        <w:spacing w:line="360" w:lineRule="auto"/>
        <w:jc w:val="left"/>
        <w:rPr>
          <w:rFonts w:hint="eastAsia" w:asciiTheme="minorEastAsia" w:hAnsiTheme="minorEastAsia" w:eastAsiaTheme="minorEastAsia" w:cstheme="minorEastAsia"/>
          <w:color w:val="auto"/>
          <w:sz w:val="24"/>
          <w:szCs w:val="24"/>
          <w:highlight w:val="none"/>
        </w:rPr>
      </w:pPr>
    </w:p>
    <w:p w14:paraId="44792624">
      <w:pPr>
        <w:spacing w:line="360" w:lineRule="auto"/>
        <w:jc w:val="left"/>
        <w:rPr>
          <w:rFonts w:hint="eastAsia" w:asciiTheme="minorEastAsia" w:hAnsiTheme="minorEastAsia" w:eastAsiaTheme="minorEastAsia" w:cstheme="minorEastAsia"/>
          <w:color w:val="auto"/>
          <w:sz w:val="24"/>
          <w:szCs w:val="24"/>
          <w:highlight w:val="none"/>
        </w:rPr>
      </w:pPr>
    </w:p>
    <w:p w14:paraId="76B905DF">
      <w:pPr>
        <w:spacing w:line="360" w:lineRule="auto"/>
        <w:jc w:val="left"/>
        <w:rPr>
          <w:rFonts w:hint="eastAsia" w:asciiTheme="minorEastAsia" w:hAnsiTheme="minorEastAsia" w:eastAsiaTheme="minorEastAsia" w:cstheme="minorEastAsia"/>
          <w:color w:val="auto"/>
          <w:sz w:val="24"/>
          <w:szCs w:val="24"/>
          <w:highlight w:val="none"/>
        </w:rPr>
      </w:pPr>
    </w:p>
    <w:p w14:paraId="33233133">
      <w:pPr>
        <w:spacing w:line="360" w:lineRule="auto"/>
        <w:jc w:val="left"/>
        <w:rPr>
          <w:rFonts w:hint="eastAsia" w:asciiTheme="minorEastAsia" w:hAnsiTheme="minorEastAsia" w:eastAsiaTheme="minorEastAsia" w:cstheme="minorEastAsia"/>
          <w:color w:val="auto"/>
          <w:sz w:val="24"/>
          <w:szCs w:val="24"/>
          <w:highlight w:val="none"/>
        </w:rPr>
      </w:pPr>
    </w:p>
    <w:p w14:paraId="68234EA9">
      <w:pPr>
        <w:spacing w:line="360" w:lineRule="auto"/>
        <w:jc w:val="left"/>
        <w:rPr>
          <w:rFonts w:hint="eastAsia" w:asciiTheme="minorEastAsia" w:hAnsiTheme="minorEastAsia" w:eastAsiaTheme="minorEastAsia" w:cstheme="minorEastAsia"/>
          <w:color w:val="auto"/>
          <w:sz w:val="24"/>
          <w:szCs w:val="24"/>
          <w:highlight w:val="none"/>
        </w:rPr>
      </w:pPr>
    </w:p>
    <w:p w14:paraId="2D8DA122">
      <w:pPr>
        <w:spacing w:line="360" w:lineRule="auto"/>
        <w:jc w:val="left"/>
        <w:rPr>
          <w:rFonts w:hint="eastAsia" w:asciiTheme="minorEastAsia" w:hAnsiTheme="minorEastAsia" w:eastAsiaTheme="minorEastAsia" w:cstheme="minorEastAsia"/>
          <w:color w:val="auto"/>
          <w:sz w:val="24"/>
          <w:szCs w:val="24"/>
          <w:highlight w:val="none"/>
        </w:rPr>
      </w:pPr>
    </w:p>
    <w:p w14:paraId="2D6B52DF">
      <w:pPr>
        <w:pStyle w:val="268"/>
        <w:ind w:firstLine="0"/>
        <w:jc w:val="center"/>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南京市公共资源交易中心浦口分中心</w:t>
      </w:r>
    </w:p>
    <w:p w14:paraId="0956ED5D">
      <w:pPr>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2026年6月</w:t>
      </w:r>
    </w:p>
    <w:p w14:paraId="66DCACAC">
      <w:pPr>
        <w:spacing w:before="120" w:after="120" w:line="360" w:lineRule="auto"/>
        <w:jc w:val="left"/>
        <w:rPr>
          <w:rFonts w:hint="eastAsia" w:asciiTheme="minorEastAsia" w:hAnsiTheme="minorEastAsia" w:eastAsiaTheme="minorEastAsia" w:cstheme="minorEastAsia"/>
          <w:color w:val="auto"/>
          <w:sz w:val="24"/>
          <w:szCs w:val="24"/>
          <w:highlight w:val="none"/>
          <w:u w:val="single"/>
        </w:rPr>
      </w:pPr>
    </w:p>
    <w:p w14:paraId="3AD942E9">
      <w:pPr>
        <w:spacing w:before="120" w:after="120" w:line="360" w:lineRule="auto"/>
        <w:jc w:val="center"/>
        <w:rPr>
          <w:rFonts w:hint="eastAsia" w:asciiTheme="minorEastAsia" w:hAnsiTheme="minorEastAsia" w:eastAsiaTheme="minorEastAsia" w:cstheme="minorEastAsia"/>
          <w:color w:val="auto"/>
          <w:sz w:val="24"/>
          <w:szCs w:val="24"/>
          <w:highlight w:val="none"/>
        </w:rPr>
      </w:pPr>
    </w:p>
    <w:p w14:paraId="3BE8CB39">
      <w:pPr>
        <w:spacing w:line="480" w:lineRule="auto"/>
        <w:jc w:val="center"/>
        <w:outlineLvl w:val="0"/>
        <w:rPr>
          <w:rFonts w:hint="eastAsia" w:asciiTheme="minorEastAsia" w:hAnsiTheme="minorEastAsia" w:eastAsiaTheme="minorEastAsia" w:cstheme="minorEastAsia"/>
          <w:b/>
          <w:color w:val="auto"/>
          <w:sz w:val="44"/>
          <w:szCs w:val="21"/>
          <w:highlight w:val="none"/>
        </w:rPr>
      </w:pPr>
      <w:r>
        <w:rPr>
          <w:rFonts w:hint="eastAsia" w:asciiTheme="minorEastAsia" w:hAnsiTheme="minorEastAsia" w:eastAsiaTheme="minorEastAsia" w:cstheme="minorEastAsia"/>
          <w:color w:val="auto"/>
          <w:szCs w:val="21"/>
          <w:highlight w:val="none"/>
        </w:rPr>
        <w:br w:type="page" w:clear="all"/>
      </w:r>
      <w:bookmarkStart w:id="0" w:name="_Toc120614210"/>
      <w:bookmarkStart w:id="1" w:name="_Toc523127445"/>
      <w:bookmarkStart w:id="2" w:name="_Toc16938516"/>
      <w:bookmarkStart w:id="3" w:name="_Toc479757206"/>
      <w:bookmarkStart w:id="4" w:name="_Toc513029200"/>
      <w:bookmarkStart w:id="5" w:name="_Toc20823272"/>
      <w:r>
        <w:rPr>
          <w:rFonts w:hint="eastAsia" w:asciiTheme="minorEastAsia" w:hAnsiTheme="minorEastAsia" w:eastAsiaTheme="minorEastAsia" w:cstheme="minorEastAsia"/>
          <w:b/>
          <w:color w:val="auto"/>
          <w:sz w:val="44"/>
          <w:szCs w:val="21"/>
          <w:highlight w:val="none"/>
        </w:rPr>
        <w:t>总  目  录</w:t>
      </w:r>
    </w:p>
    <w:p w14:paraId="6CC916BB">
      <w:pPr>
        <w:spacing w:line="480" w:lineRule="auto"/>
        <w:rPr>
          <w:rFonts w:hint="eastAsia" w:asciiTheme="minorEastAsia" w:hAnsiTheme="minorEastAsia" w:eastAsiaTheme="minorEastAsia" w:cstheme="minorEastAsia"/>
          <w:b/>
          <w:color w:val="auto"/>
          <w:sz w:val="28"/>
          <w:szCs w:val="21"/>
          <w:highlight w:val="none"/>
        </w:rPr>
      </w:pPr>
    </w:p>
    <w:p w14:paraId="7979F9A5">
      <w:pPr>
        <w:numPr>
          <w:ilvl w:val="0"/>
          <w:numId w:val="4"/>
        </w:numPr>
        <w:spacing w:line="960" w:lineRule="auto"/>
        <w:jc w:val="center"/>
        <w:outlineLvl w:val="0"/>
        <w:rPr>
          <w:rFonts w:hint="eastAsia"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投标邀请…………………………………… 3</w:t>
      </w:r>
    </w:p>
    <w:p w14:paraId="576B1691">
      <w:pPr>
        <w:numPr>
          <w:ilvl w:val="0"/>
          <w:numId w:val="4"/>
        </w:numPr>
        <w:spacing w:line="960" w:lineRule="auto"/>
        <w:jc w:val="center"/>
        <w:outlineLvl w:val="0"/>
        <w:rPr>
          <w:rFonts w:hint="eastAsia"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投标人须知………………………………… 5</w:t>
      </w:r>
    </w:p>
    <w:p w14:paraId="424D9A9B">
      <w:pPr>
        <w:numPr>
          <w:ilvl w:val="0"/>
          <w:numId w:val="4"/>
        </w:numPr>
        <w:spacing w:line="960" w:lineRule="auto"/>
        <w:jc w:val="center"/>
        <w:outlineLvl w:val="0"/>
        <w:rPr>
          <w:rFonts w:hint="eastAsia"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合同文本……………………………………14</w:t>
      </w:r>
    </w:p>
    <w:p w14:paraId="363115A9">
      <w:pPr>
        <w:numPr>
          <w:ilvl w:val="0"/>
          <w:numId w:val="4"/>
        </w:numPr>
        <w:spacing w:line="960" w:lineRule="auto"/>
        <w:jc w:val="center"/>
        <w:outlineLvl w:val="0"/>
        <w:rPr>
          <w:rFonts w:hint="eastAsia"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采购需求……………………………………18</w:t>
      </w:r>
    </w:p>
    <w:p w14:paraId="1418B6B6">
      <w:pPr>
        <w:numPr>
          <w:ilvl w:val="0"/>
          <w:numId w:val="4"/>
        </w:numPr>
        <w:spacing w:line="960" w:lineRule="auto"/>
        <w:jc w:val="center"/>
        <w:outlineLvl w:val="0"/>
        <w:rPr>
          <w:rFonts w:hint="eastAsia"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评标方法与评标标准………………………35</w:t>
      </w:r>
    </w:p>
    <w:p w14:paraId="13260E15">
      <w:pPr>
        <w:numPr>
          <w:ilvl w:val="0"/>
          <w:numId w:val="4"/>
        </w:numPr>
        <w:spacing w:line="960" w:lineRule="auto"/>
        <w:jc w:val="center"/>
        <w:outlineLvl w:val="0"/>
        <w:rPr>
          <w:rFonts w:hint="eastAsia" w:asciiTheme="minorEastAsia" w:hAnsiTheme="minorEastAsia" w:eastAsiaTheme="minorEastAsia" w:cstheme="minorEastAsia"/>
          <w:color w:val="auto"/>
          <w:sz w:val="36"/>
          <w:szCs w:val="21"/>
          <w:highlight w:val="none"/>
        </w:rPr>
      </w:pPr>
      <w:r>
        <w:rPr>
          <w:rFonts w:hint="eastAsia" w:asciiTheme="minorEastAsia" w:hAnsiTheme="minorEastAsia" w:eastAsiaTheme="minorEastAsia" w:cstheme="minorEastAsia"/>
          <w:color w:val="auto"/>
          <w:sz w:val="36"/>
          <w:szCs w:val="21"/>
          <w:highlight w:val="none"/>
        </w:rPr>
        <w:t>投标文件格式………………………………39</w:t>
      </w:r>
    </w:p>
    <w:p w14:paraId="35F6E451">
      <w:pPr>
        <w:rPr>
          <w:rFonts w:hint="eastAsia" w:asciiTheme="minorEastAsia" w:hAnsiTheme="minorEastAsia" w:eastAsiaTheme="minorEastAsia" w:cstheme="minorEastAsia"/>
          <w:color w:val="auto"/>
          <w:szCs w:val="21"/>
          <w:highlight w:val="none"/>
        </w:rPr>
      </w:pPr>
    </w:p>
    <w:p w14:paraId="5BA1C31A">
      <w:pPr>
        <w:rPr>
          <w:rFonts w:hint="eastAsia" w:asciiTheme="minorEastAsia" w:hAnsiTheme="minorEastAsia" w:eastAsiaTheme="minorEastAsia" w:cstheme="minorEastAsia"/>
          <w:color w:val="auto"/>
          <w:szCs w:val="21"/>
          <w:highlight w:val="none"/>
        </w:rPr>
      </w:pPr>
    </w:p>
    <w:p w14:paraId="67C6A7D1">
      <w:pPr>
        <w:rPr>
          <w:rFonts w:hint="eastAsia" w:asciiTheme="minorEastAsia" w:hAnsiTheme="minorEastAsia" w:eastAsiaTheme="minorEastAsia" w:cstheme="minorEastAsia"/>
          <w:color w:val="auto"/>
          <w:szCs w:val="21"/>
          <w:highlight w:val="none"/>
        </w:rPr>
      </w:pPr>
    </w:p>
    <w:p w14:paraId="4B20E1EE">
      <w:pPr>
        <w:ind w:right="84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第一章  </w:t>
      </w:r>
      <w:bookmarkEnd w:id="0"/>
      <w:r>
        <w:rPr>
          <w:rFonts w:hint="eastAsia" w:asciiTheme="minorEastAsia" w:hAnsiTheme="minorEastAsia" w:eastAsiaTheme="minorEastAsia" w:cstheme="minorEastAsia"/>
          <w:color w:val="auto"/>
          <w:sz w:val="36"/>
          <w:szCs w:val="36"/>
          <w:highlight w:val="none"/>
        </w:rPr>
        <w:t>投标邀请</w:t>
      </w:r>
    </w:p>
    <w:p w14:paraId="47883B9B">
      <w:pPr>
        <w:spacing w:line="264" w:lineRule="auto"/>
        <w:ind w:firstLine="480"/>
        <w:rPr>
          <w:rFonts w:hint="eastAsia" w:asciiTheme="minorEastAsia" w:hAnsiTheme="minorEastAsia" w:eastAsiaTheme="minorEastAsia" w:cstheme="minorEastAsia"/>
          <w:color w:val="auto"/>
          <w:sz w:val="24"/>
          <w:szCs w:val="24"/>
          <w:highlight w:val="none"/>
        </w:rPr>
      </w:pPr>
    </w:p>
    <w:p w14:paraId="50638279">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受南京市浦口区教育局的委托，南京市公共资源交易中心浦口分中心就</w:t>
      </w:r>
      <w:r>
        <w:rPr>
          <w:rFonts w:hint="eastAsia" w:asciiTheme="minorEastAsia" w:hAnsiTheme="minorEastAsia" w:eastAsiaTheme="minorEastAsia" w:cstheme="minorEastAsia"/>
          <w:bCs/>
          <w:color w:val="auto"/>
          <w:sz w:val="24"/>
          <w:szCs w:val="24"/>
          <w:highlight w:val="none"/>
        </w:rPr>
        <w:t>行知中学信息化等设备采购项目</w:t>
      </w:r>
      <w:r>
        <w:rPr>
          <w:rFonts w:hint="eastAsia" w:asciiTheme="minorEastAsia" w:hAnsiTheme="minorEastAsia" w:eastAsiaTheme="minorEastAsia" w:cstheme="minorEastAsia"/>
          <w:color w:val="auto"/>
          <w:sz w:val="24"/>
          <w:szCs w:val="24"/>
          <w:highlight w:val="none"/>
        </w:rPr>
        <w:t>进行公开招标采购，欢迎符合条件的供应商投标。</w:t>
      </w:r>
    </w:p>
    <w:p w14:paraId="14913BA5">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bookmarkStart w:id="6" w:name="_Toc28359079"/>
      <w:bookmarkStart w:id="7" w:name="_Toc35393621"/>
      <w:bookmarkStart w:id="8" w:name="_Toc35393790"/>
      <w:bookmarkStart w:id="9" w:name="_Toc28359002"/>
      <w:bookmarkStart w:id="10" w:name="_Toc38985263"/>
      <w:bookmarkStart w:id="11" w:name="_Hlk24379207"/>
      <w:r>
        <w:rPr>
          <w:rFonts w:hint="eastAsia" w:asciiTheme="minorEastAsia" w:hAnsiTheme="minorEastAsia" w:eastAsiaTheme="minorEastAsia" w:cstheme="minorEastAsia"/>
          <w:b w:val="0"/>
          <w:bCs w:val="0"/>
          <w:color w:val="auto"/>
          <w:sz w:val="30"/>
          <w:szCs w:val="30"/>
          <w:highlight w:val="none"/>
        </w:rPr>
        <w:t>一、项目基本情况</w:t>
      </w:r>
      <w:bookmarkEnd w:id="6"/>
      <w:bookmarkEnd w:id="7"/>
      <w:bookmarkEnd w:id="8"/>
      <w:bookmarkEnd w:id="9"/>
      <w:bookmarkEnd w:id="10"/>
      <w:bookmarkEnd w:id="11"/>
    </w:p>
    <w:p w14:paraId="5AF5BB37">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1.项目编号：JSZC-320111-JZCG-G2026-0038</w:t>
      </w:r>
    </w:p>
    <w:p w14:paraId="6937A984">
      <w:pPr>
        <w:spacing w:line="264" w:lineRule="auto"/>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2.项目名称：</w:t>
      </w:r>
      <w:r>
        <w:rPr>
          <w:rFonts w:hint="eastAsia" w:asciiTheme="minorEastAsia" w:hAnsiTheme="minorEastAsia" w:eastAsiaTheme="minorEastAsia" w:cstheme="minorEastAsia"/>
          <w:bCs/>
          <w:color w:val="auto"/>
          <w:sz w:val="24"/>
          <w:szCs w:val="24"/>
          <w:highlight w:val="none"/>
        </w:rPr>
        <w:t>行知中学信息化等设备采购项目</w:t>
      </w:r>
    </w:p>
    <w:p w14:paraId="176F1867">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3.预算金额：</w:t>
      </w:r>
      <w:r>
        <w:rPr>
          <w:rFonts w:hint="eastAsia" w:asciiTheme="minorEastAsia" w:hAnsiTheme="minorEastAsia" w:eastAsiaTheme="minorEastAsia" w:cstheme="minorEastAsia"/>
          <w:color w:val="auto"/>
          <w:sz w:val="24"/>
          <w:szCs w:val="24"/>
          <w:highlight w:val="none"/>
          <w:lang w:val="en-US" w:eastAsia="zh-CN"/>
        </w:rPr>
        <w:t>305</w:t>
      </w:r>
      <w:r>
        <w:rPr>
          <w:rFonts w:hint="eastAsia" w:asciiTheme="minorEastAsia" w:hAnsiTheme="minorEastAsia" w:eastAsiaTheme="minorEastAsia" w:cstheme="minorEastAsia"/>
          <w:color w:val="auto"/>
          <w:sz w:val="24"/>
          <w:szCs w:val="24"/>
          <w:highlight w:val="none"/>
          <w:lang w:eastAsia="zh-CN"/>
        </w:rPr>
        <w:t>万元</w:t>
      </w:r>
    </w:p>
    <w:p w14:paraId="1C07ED07">
      <w:pPr>
        <w:widowControl/>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4.本项目</w:t>
      </w:r>
      <w:r>
        <w:rPr>
          <w:rFonts w:hint="eastAsia" w:asciiTheme="minorEastAsia" w:hAnsiTheme="minorEastAsia" w:eastAsiaTheme="minorEastAsia" w:cstheme="minorEastAsia"/>
          <w:bCs/>
          <w:color w:val="auto"/>
          <w:sz w:val="24"/>
          <w:szCs w:val="24"/>
          <w:highlight w:val="none"/>
          <w:u w:val="single"/>
        </w:rPr>
        <w:t xml:space="preserve"> 设定 </w:t>
      </w:r>
      <w:r>
        <w:rPr>
          <w:rFonts w:hint="eastAsia" w:asciiTheme="minorEastAsia" w:hAnsiTheme="minorEastAsia" w:eastAsiaTheme="minorEastAsia" w:cstheme="minorEastAsia"/>
          <w:color w:val="auto"/>
          <w:sz w:val="24"/>
          <w:szCs w:val="24"/>
          <w:highlight w:val="none"/>
        </w:rPr>
        <w:t>最高限价为 254</w:t>
      </w:r>
      <w:r>
        <w:rPr>
          <w:rFonts w:hint="eastAsia" w:asciiTheme="minorEastAsia" w:hAnsiTheme="minorEastAsia" w:eastAsiaTheme="minorEastAsia" w:cstheme="minorEastAsia"/>
          <w:color w:val="auto"/>
          <w:sz w:val="24"/>
          <w:szCs w:val="24"/>
          <w:highlight w:val="none"/>
          <w:lang w:eastAsia="zh-CN"/>
        </w:rPr>
        <w:t>万元</w:t>
      </w:r>
      <w:r>
        <w:rPr>
          <w:rFonts w:hint="eastAsia" w:asciiTheme="minorEastAsia" w:hAnsiTheme="minorEastAsia" w:eastAsiaTheme="minorEastAsia" w:cstheme="minorEastAsia"/>
          <w:color w:val="auto"/>
          <w:sz w:val="24"/>
          <w:szCs w:val="24"/>
          <w:highlight w:val="none"/>
        </w:rPr>
        <w:t>。</w:t>
      </w:r>
    </w:p>
    <w:p w14:paraId="771CF590">
      <w:pPr>
        <w:spacing w:line="264" w:lineRule="auto"/>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5.采购需求（简介）：</w:t>
      </w:r>
      <w:r>
        <w:rPr>
          <w:rFonts w:hint="eastAsia" w:asciiTheme="minorEastAsia" w:hAnsiTheme="minorEastAsia" w:eastAsiaTheme="minorEastAsia" w:cstheme="minorEastAsia"/>
          <w:color w:val="auto"/>
          <w:sz w:val="24"/>
          <w:szCs w:val="24"/>
          <w:highlight w:val="none"/>
        </w:rPr>
        <w:t xml:space="preserve">根据学校教育教学需求，配置教学终端、录播设备、多媒体设备等信息化设备，满足教育教学需要。（详细内容见本招标文件第四章） </w:t>
      </w:r>
    </w:p>
    <w:p w14:paraId="2D059537">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6.合同履行期限：1140天（备注：交货期为合同签订后45天内，质保期1095天。），合同签订后45日内交付，自验收报告签字确认日起开始进入质保期。</w:t>
      </w:r>
    </w:p>
    <w:p w14:paraId="4A3A3B38">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7.本项目不接受进口产品投标。</w:t>
      </w:r>
    </w:p>
    <w:p w14:paraId="36FE9DD3">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8.本项目不接受联合体投标。</w:t>
      </w:r>
    </w:p>
    <w:p w14:paraId="60F97042">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bookmarkStart w:id="12" w:name="_Toc35393791"/>
      <w:bookmarkStart w:id="13" w:name="_Toc38985264"/>
      <w:bookmarkStart w:id="14" w:name="_Toc28359003"/>
      <w:bookmarkStart w:id="15" w:name="_Toc28359080"/>
      <w:bookmarkStart w:id="16" w:name="_Toc35393622"/>
      <w:r>
        <w:rPr>
          <w:rFonts w:hint="eastAsia" w:asciiTheme="minorEastAsia" w:hAnsiTheme="minorEastAsia" w:eastAsiaTheme="minorEastAsia" w:cstheme="minorEastAsia"/>
          <w:b w:val="0"/>
          <w:bCs w:val="0"/>
          <w:color w:val="auto"/>
          <w:sz w:val="30"/>
          <w:szCs w:val="30"/>
          <w:highlight w:val="none"/>
        </w:rPr>
        <w:t>二、申请人的资格要求</w:t>
      </w:r>
      <w:bookmarkEnd w:id="12"/>
      <w:bookmarkEnd w:id="13"/>
      <w:bookmarkEnd w:id="14"/>
      <w:bookmarkEnd w:id="15"/>
      <w:bookmarkEnd w:id="16"/>
    </w:p>
    <w:p w14:paraId="5C546E30">
      <w:pPr>
        <w:spacing w:line="264" w:lineRule="auto"/>
        <w:ind w:firstLine="480"/>
        <w:rPr>
          <w:rFonts w:hint="eastAsia" w:asciiTheme="minorEastAsia" w:hAnsiTheme="minorEastAsia" w:eastAsiaTheme="minorEastAsia" w:cstheme="minorEastAsia"/>
          <w:color w:val="auto"/>
          <w:sz w:val="24"/>
          <w:szCs w:val="24"/>
          <w:highlight w:val="none"/>
        </w:rPr>
      </w:pPr>
      <w:bookmarkStart w:id="17" w:name="_Toc35393792"/>
      <w:bookmarkStart w:id="18" w:name="_Toc35393623"/>
      <w:bookmarkStart w:id="19" w:name="_Toc38985265"/>
      <w:bookmarkStart w:id="20" w:name="_Toc28359004"/>
      <w:bookmarkStart w:id="21" w:name="_Toc28359081"/>
      <w:r>
        <w:rPr>
          <w:rFonts w:hint="eastAsia" w:asciiTheme="minorEastAsia" w:hAnsiTheme="minorEastAsia" w:eastAsiaTheme="minorEastAsia" w:cstheme="minorEastAsia"/>
          <w:color w:val="auto"/>
          <w:sz w:val="24"/>
          <w:szCs w:val="24"/>
          <w:highlight w:val="none"/>
        </w:rPr>
        <w:t>（一）通用资格要求</w:t>
      </w:r>
    </w:p>
    <w:p w14:paraId="2E141BF4">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1.满足《中华人民共和国政府采购法》第二十二条规定，并提供下列材料：</w:t>
      </w:r>
    </w:p>
    <w:p w14:paraId="5481246D">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color w:val="auto"/>
          <w:sz w:val="24"/>
          <w:szCs w:val="24"/>
          <w:highlight w:val="none"/>
          <w:lang w:val="zh-CN"/>
        </w:rPr>
        <w:t>供应商信用承诺函（格式见第六章）。</w:t>
      </w:r>
    </w:p>
    <w:p w14:paraId="795F39B1">
      <w:pPr>
        <w:spacing w:line="264" w:lineRule="auto"/>
        <w:ind w:firstLine="48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2.落实政府采购政策需满足的资格要求：</w:t>
      </w:r>
      <w:r>
        <w:rPr>
          <w:rFonts w:hint="eastAsia" w:asciiTheme="minorEastAsia" w:hAnsiTheme="minorEastAsia" w:eastAsiaTheme="minorEastAsia" w:cstheme="minorEastAsia"/>
          <w:color w:val="auto"/>
          <w:sz w:val="24"/>
          <w:szCs w:val="24"/>
          <w:highlight w:val="none"/>
        </w:rPr>
        <w:t>本项目不专门面向中小微企业采购，执行价格扣除优惠政策</w:t>
      </w:r>
      <w:r>
        <w:rPr>
          <w:rFonts w:hint="eastAsia" w:asciiTheme="minorEastAsia" w:hAnsiTheme="minorEastAsia" w:eastAsiaTheme="minorEastAsia" w:cstheme="minorEastAsia"/>
          <w:color w:val="auto"/>
          <w:sz w:val="24"/>
          <w:szCs w:val="24"/>
          <w:highlight w:val="none"/>
          <w:lang w:val="zh-CN"/>
        </w:rPr>
        <w:t>。提供《</w:t>
      </w:r>
      <w:r>
        <w:rPr>
          <w:rFonts w:hint="eastAsia" w:asciiTheme="minorEastAsia" w:hAnsiTheme="minorEastAsia" w:eastAsiaTheme="minorEastAsia" w:cstheme="minorEastAsia"/>
          <w:color w:val="auto"/>
          <w:sz w:val="24"/>
          <w:szCs w:val="24"/>
          <w:highlight w:val="none"/>
        </w:rPr>
        <w:t>中</w:t>
      </w:r>
      <w:r>
        <w:rPr>
          <w:rFonts w:hint="eastAsia" w:asciiTheme="minorEastAsia" w:hAnsiTheme="minorEastAsia" w:eastAsiaTheme="minorEastAsia" w:cstheme="minorEastAsia"/>
          <w:color w:val="auto"/>
          <w:sz w:val="24"/>
          <w:szCs w:val="24"/>
          <w:highlight w:val="none"/>
          <w:lang w:val="zh-CN"/>
        </w:rPr>
        <w:t>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5535422C">
      <w:pPr>
        <w:spacing w:line="264" w:lineRule="auto"/>
        <w:ind w:firstLine="48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本项目采购标的对应的中小企业划分标准所属行业为：</w:t>
      </w:r>
      <w:r>
        <w:rPr>
          <w:rFonts w:hint="eastAsia" w:asciiTheme="minorEastAsia" w:hAnsiTheme="minorEastAsia" w:eastAsiaTheme="minorEastAsia" w:cstheme="minorEastAsia"/>
          <w:color w:val="auto"/>
          <w:sz w:val="24"/>
          <w:szCs w:val="24"/>
          <w:highlight w:val="none"/>
        </w:rPr>
        <w:t>工</w:t>
      </w:r>
      <w:r>
        <w:rPr>
          <w:rFonts w:hint="eastAsia" w:asciiTheme="minorEastAsia" w:hAnsiTheme="minorEastAsia" w:eastAsiaTheme="minorEastAsia" w:cstheme="minorEastAsia"/>
          <w:color w:val="auto"/>
          <w:sz w:val="24"/>
          <w:szCs w:val="24"/>
          <w:highlight w:val="none"/>
          <w:lang w:val="zh-CN"/>
        </w:rPr>
        <w:t>业。</w:t>
      </w:r>
      <w:r>
        <w:rPr>
          <w:rFonts w:hint="eastAsia" w:asciiTheme="minorEastAsia" w:hAnsiTheme="minorEastAsia" w:eastAsiaTheme="minorEastAsia" w:cstheme="minorEastAsia"/>
          <w:color w:val="auto"/>
          <w:sz w:val="24"/>
          <w:szCs w:val="24"/>
          <w:highlight w:val="none"/>
        </w:rPr>
        <w:t>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7386A06">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（二）本项目特定资格要求：无</w:t>
      </w:r>
    </w:p>
    <w:p w14:paraId="4A48526D">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（三）拒绝下述供应商参加本次采购活动</w:t>
      </w:r>
    </w:p>
    <w:p w14:paraId="538F0F51">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1.单位负责人为同一人或者存在直接控股、管理关系的不同供应商，不得参加同一合同项下的政府采购活动。</w:t>
      </w:r>
    </w:p>
    <w:p w14:paraId="324B6999">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2.为采购项目提供整体设计、规范编制或者项目管理、监理、检测等服务的供应商，不得参加本项目的采购活动。</w:t>
      </w:r>
    </w:p>
    <w:p w14:paraId="121EDDE3">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3.供应商被“信用中国”网站（www.creditchina.gov.cn）列入失信被执行人、重大税收违法案件当事人名单、政府采购严重违法失信行为记录名单。</w:t>
      </w:r>
    </w:p>
    <w:p w14:paraId="453315FF">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三、获取招标文件</w:t>
      </w:r>
      <w:bookmarkEnd w:id="17"/>
      <w:bookmarkEnd w:id="18"/>
      <w:bookmarkEnd w:id="19"/>
      <w:bookmarkEnd w:id="20"/>
      <w:bookmarkEnd w:id="21"/>
    </w:p>
    <w:p w14:paraId="53DFAAE2">
      <w:pPr>
        <w:spacing w:line="264" w:lineRule="auto"/>
        <w:ind w:firstLine="480"/>
        <w:rPr>
          <w:rFonts w:hint="eastAsia" w:asciiTheme="minorEastAsia" w:hAnsiTheme="minorEastAsia" w:eastAsiaTheme="minorEastAsia" w:cstheme="minorEastAsia"/>
          <w:color w:val="auto"/>
          <w:sz w:val="24"/>
          <w:szCs w:val="24"/>
          <w:highlight w:val="none"/>
        </w:rPr>
      </w:pPr>
      <w:bookmarkStart w:id="22" w:name="_Toc28359082"/>
      <w:bookmarkStart w:id="23" w:name="_Toc28359005"/>
      <w:bookmarkStart w:id="24" w:name="_Toc35393793"/>
      <w:bookmarkStart w:id="25" w:name="_Toc38985266"/>
      <w:bookmarkStart w:id="26" w:name="_Toc35393624"/>
      <w:r>
        <w:rPr>
          <w:rFonts w:hint="eastAsia" w:asciiTheme="minorEastAsia" w:hAnsiTheme="minorEastAsia" w:eastAsiaTheme="minorEastAsia" w:cstheme="minorEastAsia"/>
          <w:color w:val="auto"/>
          <w:sz w:val="24"/>
          <w:szCs w:val="24"/>
          <w:highlight w:val="none"/>
        </w:rPr>
        <w:t>1.时间：自招标文件公告发布之日起。</w:t>
      </w:r>
    </w:p>
    <w:p w14:paraId="46AB725F">
      <w:pPr>
        <w:spacing w:line="264" w:lineRule="auto"/>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2.方式：在“江苏政府采购网”免费下载。</w:t>
      </w:r>
    </w:p>
    <w:p w14:paraId="3A4F9149">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四、提交投标文件</w:t>
      </w:r>
      <w:bookmarkEnd w:id="22"/>
      <w:bookmarkEnd w:id="23"/>
      <w:r>
        <w:rPr>
          <w:rFonts w:hint="eastAsia" w:asciiTheme="minorEastAsia" w:hAnsiTheme="minorEastAsia" w:eastAsiaTheme="minorEastAsia" w:cstheme="minorEastAsia"/>
          <w:b w:val="0"/>
          <w:bCs w:val="0"/>
          <w:color w:val="auto"/>
          <w:sz w:val="30"/>
          <w:szCs w:val="30"/>
          <w:highlight w:val="none"/>
        </w:rPr>
        <w:t>截止时间、开标时间和地点</w:t>
      </w:r>
      <w:bookmarkEnd w:id="24"/>
      <w:bookmarkEnd w:id="25"/>
      <w:bookmarkEnd w:id="26"/>
    </w:p>
    <w:p w14:paraId="19857124">
      <w:pPr>
        <w:spacing w:line="264" w:lineRule="auto"/>
        <w:ind w:firstLine="48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1.提交投标文件截止时间、开标时间：</w:t>
      </w:r>
      <w:r>
        <w:rPr>
          <w:rFonts w:hint="eastAsia" w:asciiTheme="minorEastAsia" w:hAnsiTheme="minorEastAsia" w:eastAsiaTheme="minorEastAsia" w:cstheme="minorEastAsia"/>
          <w:bCs/>
          <w:color w:val="auto"/>
          <w:sz w:val="24"/>
          <w:szCs w:val="24"/>
          <w:highlight w:val="none"/>
        </w:rPr>
        <w:t>2026年</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月</w:t>
      </w: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日</w:t>
      </w:r>
      <w:r>
        <w:rPr>
          <w:rFonts w:hint="eastAsia" w:asciiTheme="minorEastAsia" w:hAnsiTheme="minorEastAsia" w:eastAsiaTheme="minorEastAsia" w:cstheme="minorEastAsia"/>
          <w:color w:val="auto"/>
          <w:sz w:val="24"/>
          <w:szCs w:val="24"/>
          <w:highlight w:val="none"/>
        </w:rPr>
        <w:t>9</w:t>
      </w:r>
      <w:r>
        <w:rPr>
          <w:rFonts w:hint="eastAsia" w:asciiTheme="minorEastAsia" w:hAnsiTheme="minorEastAsia" w:eastAsiaTheme="minorEastAsia" w:cstheme="minorEastAsia"/>
          <w:bCs/>
          <w:color w:val="auto"/>
          <w:sz w:val="24"/>
          <w:szCs w:val="24"/>
          <w:highlight w:val="none"/>
        </w:rPr>
        <w:t>时</w:t>
      </w:r>
      <w:r>
        <w:rPr>
          <w:rFonts w:hint="eastAsia" w:asciiTheme="minorEastAsia" w:hAnsiTheme="minorEastAsia" w:eastAsiaTheme="minorEastAsia" w:cstheme="minorEastAsia"/>
          <w:color w:val="auto"/>
          <w:sz w:val="24"/>
          <w:szCs w:val="24"/>
          <w:highlight w:val="none"/>
        </w:rPr>
        <w:t>30</w:t>
      </w:r>
      <w:r>
        <w:rPr>
          <w:rFonts w:hint="eastAsia" w:asciiTheme="minorEastAsia" w:hAnsiTheme="minorEastAsia" w:eastAsiaTheme="minorEastAsia" w:cstheme="minorEastAsia"/>
          <w:bCs/>
          <w:color w:val="auto"/>
          <w:sz w:val="24"/>
          <w:szCs w:val="24"/>
          <w:highlight w:val="none"/>
        </w:rPr>
        <w:t>分（北京时间）。</w:t>
      </w:r>
    </w:p>
    <w:p w14:paraId="2F5240D4">
      <w:pPr>
        <w:spacing w:line="264" w:lineRule="auto"/>
        <w:ind w:firstLine="48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2.地点：江苏省政府采购交易系统（以下简称“苏采云系统”）网上开标大厅。</w:t>
      </w:r>
    </w:p>
    <w:p w14:paraId="018DDB30">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bookmarkStart w:id="27" w:name="_Toc28359084"/>
      <w:bookmarkStart w:id="28" w:name="_Toc35393794"/>
      <w:bookmarkStart w:id="29" w:name="_Toc28359007"/>
      <w:bookmarkStart w:id="30" w:name="_Toc38985267"/>
      <w:bookmarkStart w:id="31" w:name="_Toc35393625"/>
      <w:r>
        <w:rPr>
          <w:rFonts w:hint="eastAsia" w:asciiTheme="minorEastAsia" w:hAnsiTheme="minorEastAsia" w:eastAsiaTheme="minorEastAsia" w:cstheme="minorEastAsia"/>
          <w:b w:val="0"/>
          <w:bCs w:val="0"/>
          <w:color w:val="auto"/>
          <w:sz w:val="30"/>
          <w:szCs w:val="30"/>
          <w:highlight w:val="none"/>
        </w:rPr>
        <w:t>五、公告期限</w:t>
      </w:r>
      <w:bookmarkEnd w:id="27"/>
      <w:bookmarkEnd w:id="28"/>
      <w:bookmarkEnd w:id="29"/>
      <w:bookmarkEnd w:id="30"/>
      <w:bookmarkEnd w:id="31"/>
    </w:p>
    <w:p w14:paraId="3A1E6F91">
      <w:pPr>
        <w:spacing w:line="264" w:lineRule="auto"/>
        <w:ind w:firstLine="480"/>
        <w:rPr>
          <w:rFonts w:hint="eastAsia" w:asciiTheme="minorEastAsia" w:hAnsiTheme="minorEastAsia" w:eastAsiaTheme="minorEastAsia" w:cstheme="minorEastAsia"/>
          <w:color w:val="auto"/>
          <w:sz w:val="24"/>
          <w:szCs w:val="24"/>
          <w:highlight w:val="none"/>
        </w:rPr>
      </w:pPr>
      <w:bookmarkStart w:id="32" w:name="_Toc35393626"/>
      <w:bookmarkStart w:id="33" w:name="_Toc35393795"/>
      <w:bookmarkStart w:id="34" w:name="_Toc38985268"/>
      <w:r>
        <w:rPr>
          <w:rFonts w:hint="eastAsia" w:asciiTheme="minorEastAsia" w:hAnsiTheme="minorEastAsia" w:eastAsiaTheme="minorEastAsia" w:cstheme="minorEastAsia"/>
          <w:color w:val="auto"/>
          <w:sz w:val="24"/>
          <w:szCs w:val="24"/>
          <w:highlight w:val="none"/>
        </w:rPr>
        <w:t>公告期限为自本公告发布之日起5个工作日。</w:t>
      </w:r>
    </w:p>
    <w:p w14:paraId="3CAAF12F">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六、其他事宜</w:t>
      </w:r>
      <w:bookmarkEnd w:id="32"/>
      <w:bookmarkEnd w:id="33"/>
      <w:bookmarkEnd w:id="34"/>
    </w:p>
    <w:p w14:paraId="04F35F69">
      <w:pPr>
        <w:tabs>
          <w:tab w:val="left" w:pos="900"/>
        </w:tabs>
        <w:spacing w:line="264" w:lineRule="auto"/>
        <w:ind w:firstLine="480"/>
        <w:rPr>
          <w:rFonts w:hint="eastAsia" w:asciiTheme="minorEastAsia" w:hAnsiTheme="minorEastAsia" w:eastAsiaTheme="minorEastAsia" w:cstheme="minorEastAsia"/>
          <w:bCs/>
          <w:color w:val="auto"/>
          <w:sz w:val="24"/>
          <w:szCs w:val="24"/>
          <w:highlight w:val="none"/>
        </w:rPr>
      </w:pPr>
      <w:bookmarkStart w:id="35" w:name="_Toc28359008"/>
      <w:bookmarkStart w:id="36" w:name="_Toc28359085"/>
      <w:bookmarkStart w:id="37" w:name="_Toc35393627"/>
      <w:bookmarkStart w:id="38" w:name="_Toc38985269"/>
      <w:bookmarkStart w:id="39" w:name="_Toc35393796"/>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bCs/>
          <w:color w:val="auto"/>
          <w:sz w:val="24"/>
          <w:szCs w:val="24"/>
          <w:highlight w:val="none"/>
        </w:rPr>
        <w:t>本次招标不收取投标保证金。</w:t>
      </w:r>
    </w:p>
    <w:p w14:paraId="079FEFA0">
      <w:pPr>
        <w:tabs>
          <w:tab w:val="left" w:pos="900"/>
        </w:tabs>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2.本次项目不组织勘察现场。</w:t>
      </w:r>
    </w:p>
    <w:p w14:paraId="1DB8949C">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"http://www.ccgp-jiangsu.gov.cn/jiangsu/zlxz/ee/ee3a4bc5a3454aa2b0d9312230633ce9.html" \o "http://www.ccgp-jiangsu.gov.cn/jiangsu/zlxz/ee/ee3a4bc5a3454aa2b0d9312230633ce9.html" </w:instrText>
      </w:r>
      <w:r>
        <w:rPr>
          <w:rFonts w:hint="eastAsia" w:asciiTheme="minorEastAsia" w:hAnsiTheme="minorEastAsia" w:eastAsiaTheme="minorEastAsia" w:cstheme="minorEastAsia"/>
          <w:color w:val="auto"/>
          <w:highlight w:val="none"/>
        </w:rPr>
        <w:fldChar w:fldCharType="separate"/>
      </w:r>
      <w:r>
        <w:rPr>
          <w:rStyle w:val="256"/>
          <w:rFonts w:hint="eastAsia" w:asciiTheme="minorEastAsia" w:hAnsiTheme="minorEastAsia" w:eastAsiaTheme="minorEastAsia" w:cstheme="minorEastAsia"/>
          <w:color w:val="auto"/>
          <w:sz w:val="24"/>
          <w:szCs w:val="24"/>
          <w:highlight w:val="none"/>
        </w:rPr>
        <w:t>下载地址</w:t>
      </w:r>
      <w:r>
        <w:rPr>
          <w:rStyle w:val="256"/>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（CTRL+鼠标左键）。</w:t>
      </w:r>
    </w:p>
    <w:p w14:paraId="4D29E316">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4.有关本次招标的事项若存在变动或修改，请及时关注“江苏政府采购网”（www.ccgp-jiangsu.gov.cn）更正公告。</w:t>
      </w:r>
    </w:p>
    <w:p w14:paraId="5AF9A898">
      <w:pPr>
        <w:pStyle w:val="12"/>
        <w:spacing w:before="145" w:after="145" w:line="264"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七、本次招标联系方式</w:t>
      </w:r>
      <w:bookmarkEnd w:id="35"/>
      <w:bookmarkEnd w:id="36"/>
      <w:bookmarkEnd w:id="37"/>
      <w:bookmarkEnd w:id="38"/>
      <w:bookmarkEnd w:id="39"/>
    </w:p>
    <w:p w14:paraId="36C5B4BF">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14:paraId="59B3E1F2">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名  称：</w:t>
      </w:r>
      <w:r>
        <w:rPr>
          <w:rFonts w:hint="eastAsia" w:asciiTheme="minorEastAsia" w:hAnsiTheme="minorEastAsia" w:eastAsiaTheme="minorEastAsia" w:cstheme="minorEastAsia"/>
          <w:color w:val="auto"/>
          <w:sz w:val="24"/>
          <w:szCs w:val="24"/>
          <w:highlight w:val="none"/>
          <w:u w:val="single"/>
        </w:rPr>
        <w:t xml:space="preserve">南京市浦口区教育局 </w:t>
      </w:r>
      <w:r>
        <w:rPr>
          <w:rFonts w:hint="eastAsia" w:asciiTheme="minorEastAsia" w:hAnsiTheme="minorEastAsia" w:eastAsiaTheme="minorEastAsia" w:cstheme="minorEastAsia"/>
          <w:color w:val="auto"/>
          <w:sz w:val="24"/>
          <w:szCs w:val="24"/>
          <w:highlight w:val="none"/>
        </w:rPr>
        <w:t>　</w:t>
      </w:r>
    </w:p>
    <w:p w14:paraId="64EFE398">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xml:space="preserve">浦口区行知路5号   </w:t>
      </w:r>
      <w:r>
        <w:rPr>
          <w:rFonts w:hint="eastAsia" w:asciiTheme="minorEastAsia" w:hAnsiTheme="minorEastAsia" w:eastAsiaTheme="minorEastAsia" w:cstheme="minorEastAsia"/>
          <w:color w:val="auto"/>
          <w:sz w:val="24"/>
          <w:szCs w:val="24"/>
          <w:highlight w:val="none"/>
        </w:rPr>
        <w:t>　　　　　　　　　　　　</w:t>
      </w:r>
    </w:p>
    <w:p w14:paraId="61FB2086">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u w:val="single"/>
        </w:rPr>
        <w:t>沈老师</w:t>
      </w:r>
    </w:p>
    <w:p w14:paraId="7A1B9A81">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single"/>
        </w:rPr>
        <w:t>025-58882126</w:t>
      </w:r>
      <w:r>
        <w:rPr>
          <w:rFonts w:hint="eastAsia" w:asciiTheme="minorEastAsia" w:hAnsiTheme="minorEastAsia" w:eastAsiaTheme="minorEastAsia" w:cstheme="minorEastAsia"/>
          <w:color w:val="auto"/>
          <w:sz w:val="24"/>
          <w:szCs w:val="24"/>
          <w:highlight w:val="none"/>
        </w:rPr>
        <w:t xml:space="preserve">　　　　　　　　　 </w:t>
      </w:r>
      <w:bookmarkStart w:id="40" w:name="_Toc28359009"/>
      <w:bookmarkStart w:id="41" w:name="_Toc28359086"/>
    </w:p>
    <w:p w14:paraId="1003414D">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2.南京市公共资源交易中心</w:t>
      </w:r>
      <w:bookmarkEnd w:id="40"/>
      <w:bookmarkEnd w:id="41"/>
      <w:r>
        <w:rPr>
          <w:rFonts w:hint="eastAsia" w:asciiTheme="minorEastAsia" w:hAnsiTheme="minorEastAsia" w:eastAsiaTheme="minorEastAsia" w:cstheme="minorEastAsia"/>
          <w:color w:val="auto"/>
          <w:sz w:val="24"/>
          <w:szCs w:val="24"/>
          <w:highlight w:val="none"/>
        </w:rPr>
        <w:t>浦口分中心信息</w:t>
      </w:r>
    </w:p>
    <w:p w14:paraId="67ECD2F4">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lang w:val="zh-CN"/>
        </w:rPr>
        <w:t xml:space="preserve">南京市浦口区江浦街道象山路4号浦口市民中心B幢五楼受理大厅 </w:t>
      </w:r>
    </w:p>
    <w:p w14:paraId="0365CC63">
      <w:pPr>
        <w:spacing w:line="264" w:lineRule="auto"/>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杨</w:t>
      </w:r>
      <w:r>
        <w:rPr>
          <w:rFonts w:hint="eastAsia" w:asciiTheme="minorEastAsia" w:hAnsiTheme="minorEastAsia" w:eastAsiaTheme="minorEastAsia" w:cstheme="minorEastAsia"/>
          <w:color w:val="auto"/>
          <w:sz w:val="24"/>
          <w:szCs w:val="24"/>
          <w:highlight w:val="none"/>
          <w:u w:val="single"/>
        </w:rPr>
        <w:t>工</w:t>
      </w:r>
    </w:p>
    <w:p w14:paraId="735E9B19">
      <w:pPr>
        <w:spacing w:line="264"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single"/>
        </w:rPr>
        <w:t>025-</w:t>
      </w:r>
      <w:r>
        <w:rPr>
          <w:rFonts w:hint="eastAsia" w:asciiTheme="minorEastAsia" w:hAnsiTheme="minorEastAsia" w:eastAsiaTheme="minorEastAsia" w:cstheme="minorEastAsia"/>
          <w:color w:val="auto"/>
          <w:sz w:val="24"/>
          <w:szCs w:val="24"/>
          <w:highlight w:val="none"/>
          <w:u w:val="single"/>
        </w:rPr>
        <w:t>69609043</w:t>
      </w:r>
    </w:p>
    <w:p w14:paraId="0F710393">
      <w:pPr>
        <w:ind w:right="84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br w:type="page" w:clear="all"/>
      </w:r>
      <w:bookmarkStart w:id="42" w:name="_Toc120614211"/>
      <w:r>
        <w:rPr>
          <w:rFonts w:hint="eastAsia" w:asciiTheme="minorEastAsia" w:hAnsiTheme="minorEastAsia" w:eastAsiaTheme="minorEastAsia" w:cstheme="minorEastAsia"/>
          <w:color w:val="auto"/>
          <w:sz w:val="36"/>
          <w:szCs w:val="36"/>
          <w:highlight w:val="none"/>
        </w:rPr>
        <w:t xml:space="preserve">第二章  </w:t>
      </w:r>
      <w:bookmarkEnd w:id="1"/>
      <w:bookmarkEnd w:id="2"/>
      <w:bookmarkEnd w:id="3"/>
      <w:bookmarkEnd w:id="4"/>
      <w:bookmarkEnd w:id="5"/>
      <w:bookmarkEnd w:id="42"/>
      <w:bookmarkStart w:id="43" w:name="_Toc16938518"/>
      <w:bookmarkStart w:id="44" w:name="_Toc20823274"/>
      <w:bookmarkStart w:id="45" w:name="_Toc120614213"/>
      <w:bookmarkStart w:id="46" w:name="_Toc513029202"/>
      <w:r>
        <w:rPr>
          <w:rFonts w:hint="eastAsia" w:asciiTheme="minorEastAsia" w:hAnsiTheme="minorEastAsia" w:eastAsiaTheme="minorEastAsia" w:cstheme="minorEastAsia"/>
          <w:color w:val="auto"/>
          <w:sz w:val="36"/>
          <w:szCs w:val="36"/>
          <w:highlight w:val="none"/>
        </w:rPr>
        <w:t>投标人须知</w:t>
      </w:r>
      <w:bookmarkEnd w:id="43"/>
      <w:bookmarkEnd w:id="44"/>
      <w:bookmarkEnd w:id="45"/>
      <w:bookmarkEnd w:id="46"/>
    </w:p>
    <w:p w14:paraId="7DA2CAAE">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bookmarkStart w:id="47" w:name="_Toc20823275"/>
      <w:bookmarkStart w:id="48" w:name="_Toc120614214"/>
      <w:bookmarkStart w:id="49" w:name="_Toc16938519"/>
      <w:bookmarkStart w:id="50" w:name="_Toc513029203"/>
      <w:bookmarkStart w:id="51" w:name="_Toc20823314"/>
      <w:bookmarkStart w:id="52" w:name="_Toc16938558"/>
      <w:bookmarkStart w:id="53" w:name="_Toc479757207"/>
      <w:bookmarkStart w:id="54" w:name="_Toc513029242"/>
      <w:bookmarkStart w:id="55" w:name="_Toc120614221"/>
      <w:r>
        <w:rPr>
          <w:rFonts w:hint="eastAsia" w:asciiTheme="minorEastAsia" w:hAnsiTheme="minorEastAsia" w:eastAsiaTheme="minorEastAsia" w:cstheme="minorEastAsia"/>
          <w:b w:val="0"/>
          <w:bCs w:val="0"/>
          <w:color w:val="auto"/>
          <w:sz w:val="30"/>
          <w:szCs w:val="30"/>
          <w:highlight w:val="none"/>
        </w:rPr>
        <w:t>一、总则</w:t>
      </w:r>
      <w:bookmarkEnd w:id="47"/>
      <w:bookmarkEnd w:id="48"/>
      <w:bookmarkEnd w:id="49"/>
      <w:bookmarkEnd w:id="50"/>
    </w:p>
    <w:p w14:paraId="694682D3">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56" w:name="_Hlt16619475"/>
      <w:bookmarkEnd w:id="56"/>
      <w:bookmarkStart w:id="57" w:name="_Toc458694821"/>
      <w:bookmarkStart w:id="58" w:name="_Toc513029204"/>
      <w:bookmarkStart w:id="59" w:name="_Toc16938520"/>
      <w:bookmarkStart w:id="60" w:name="_Toc20823276"/>
      <w:r>
        <w:rPr>
          <w:rFonts w:hint="eastAsia" w:asciiTheme="minorEastAsia" w:hAnsiTheme="minorEastAsia" w:eastAsiaTheme="minorEastAsia" w:cstheme="minorEastAsia"/>
          <w:color w:val="auto"/>
          <w:highlight w:val="none"/>
        </w:rPr>
        <w:t>1</w:t>
      </w:r>
      <w:bookmarkEnd w:id="57"/>
      <w:r>
        <w:rPr>
          <w:rFonts w:hint="eastAsia" w:asciiTheme="minorEastAsia" w:hAnsiTheme="minorEastAsia" w:eastAsiaTheme="minorEastAsia" w:cstheme="minorEastAsia"/>
          <w:color w:val="auto"/>
          <w:highlight w:val="none"/>
        </w:rPr>
        <w:t>.招标方式</w:t>
      </w:r>
      <w:bookmarkEnd w:id="58"/>
      <w:bookmarkEnd w:id="59"/>
      <w:bookmarkEnd w:id="60"/>
    </w:p>
    <w:p w14:paraId="5115BE2E">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本次招标采取公开招标方式，本文件仅适用于招标公告中所述项目。</w:t>
      </w:r>
    </w:p>
    <w:p w14:paraId="4A2DC945">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61" w:name="_Toc513029205"/>
      <w:bookmarkStart w:id="62" w:name="_Toc16938521"/>
      <w:bookmarkStart w:id="63" w:name="_Toc20823277"/>
      <w:r>
        <w:rPr>
          <w:rFonts w:hint="eastAsia" w:asciiTheme="minorEastAsia" w:hAnsiTheme="minorEastAsia" w:eastAsiaTheme="minorEastAsia" w:cstheme="minorEastAsia"/>
          <w:color w:val="auto"/>
          <w:highlight w:val="none"/>
        </w:rPr>
        <w:t>2.合格的投标人</w:t>
      </w:r>
      <w:bookmarkEnd w:id="61"/>
      <w:bookmarkEnd w:id="62"/>
      <w:bookmarkEnd w:id="63"/>
    </w:p>
    <w:p w14:paraId="598F3EBF">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满足招标公告对供应商资格要求的规定。</w:t>
      </w:r>
    </w:p>
    <w:p w14:paraId="676707B1">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满足招标文件规定的实质性要求和条件。</w:t>
      </w:r>
    </w:p>
    <w:p w14:paraId="769EF720">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64" w:name="_Toc16938522"/>
      <w:bookmarkStart w:id="65" w:name="_Toc513029206"/>
      <w:bookmarkStart w:id="66" w:name="_Toc20823278"/>
      <w:r>
        <w:rPr>
          <w:rFonts w:hint="eastAsia" w:asciiTheme="minorEastAsia" w:hAnsiTheme="minorEastAsia" w:eastAsiaTheme="minorEastAsia" w:cstheme="minorEastAsia"/>
          <w:color w:val="auto"/>
          <w:highlight w:val="none"/>
        </w:rPr>
        <w:t>3.适用法律</w:t>
      </w:r>
      <w:bookmarkEnd w:id="64"/>
      <w:bookmarkEnd w:id="65"/>
      <w:bookmarkEnd w:id="66"/>
    </w:p>
    <w:p w14:paraId="4B7B810F">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本次招标及由此产生的合同受中华人民共和国有关的法律法规制约和保护。</w:t>
      </w:r>
    </w:p>
    <w:p w14:paraId="5C12EECB">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67" w:name="_Toc20823279"/>
      <w:bookmarkStart w:id="68" w:name="_Toc462564067"/>
      <w:bookmarkStart w:id="69" w:name="_Toc16938523"/>
      <w:bookmarkStart w:id="70" w:name="_Toc513029207"/>
      <w:r>
        <w:rPr>
          <w:rFonts w:hint="eastAsia" w:asciiTheme="minorEastAsia" w:hAnsiTheme="minorEastAsia" w:eastAsiaTheme="minorEastAsia" w:cstheme="minorEastAsia"/>
          <w:color w:val="auto"/>
          <w:highlight w:val="none"/>
        </w:rPr>
        <w:t>4.投标费用</w:t>
      </w:r>
      <w:bookmarkEnd w:id="67"/>
      <w:bookmarkEnd w:id="68"/>
      <w:bookmarkEnd w:id="69"/>
      <w:bookmarkEnd w:id="70"/>
    </w:p>
    <w:p w14:paraId="5D5FD37C">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投标人应自行承担所有与参加投标有关的费用，无论投标过程中的做法和结果如何，交易中心在任何情况下均无义务和责任承担这些费用。</w:t>
      </w:r>
    </w:p>
    <w:p w14:paraId="404131E9">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 本次招标交易中心和采购人不收取标书工本费与中标服务费。</w:t>
      </w:r>
    </w:p>
    <w:p w14:paraId="202486C5">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5.招标文件的约束力</w:t>
      </w:r>
    </w:p>
    <w:p w14:paraId="34530637">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 投标人一旦参加本项目采购活动，即被认为接受了本文件的规定和约束。</w:t>
      </w:r>
    </w:p>
    <w:p w14:paraId="70222CDE">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bookmarkStart w:id="71" w:name="_Toc513029209"/>
      <w:bookmarkStart w:id="72" w:name="_Toc120614215"/>
      <w:bookmarkStart w:id="73" w:name="_Toc16938525"/>
      <w:bookmarkStart w:id="74" w:name="_Toc20823281"/>
      <w:r>
        <w:rPr>
          <w:rFonts w:hint="eastAsia" w:asciiTheme="minorEastAsia" w:hAnsiTheme="minorEastAsia" w:eastAsiaTheme="minorEastAsia" w:cstheme="minorEastAsia"/>
          <w:b w:val="0"/>
          <w:bCs w:val="0"/>
          <w:color w:val="auto"/>
          <w:sz w:val="30"/>
          <w:szCs w:val="30"/>
          <w:highlight w:val="none"/>
        </w:rPr>
        <w:t>二、招标文件</w:t>
      </w:r>
      <w:bookmarkEnd w:id="71"/>
      <w:bookmarkEnd w:id="72"/>
      <w:bookmarkEnd w:id="73"/>
      <w:bookmarkEnd w:id="74"/>
    </w:p>
    <w:p w14:paraId="6A202606">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75" w:name="_Toc513029210"/>
      <w:bookmarkStart w:id="76" w:name="_Toc20823282"/>
      <w:bookmarkStart w:id="77" w:name="_Toc16938526"/>
      <w:r>
        <w:rPr>
          <w:rFonts w:hint="eastAsia" w:asciiTheme="minorEastAsia" w:hAnsiTheme="minorEastAsia" w:eastAsiaTheme="minorEastAsia" w:cstheme="minorEastAsia"/>
          <w:color w:val="auto"/>
          <w:highlight w:val="none"/>
        </w:rPr>
        <w:t>6.招标文件构成</w:t>
      </w:r>
      <w:bookmarkEnd w:id="75"/>
      <w:bookmarkEnd w:id="76"/>
      <w:bookmarkEnd w:id="77"/>
    </w:p>
    <w:p w14:paraId="6E5FAB3D">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招标文件由以下部分组成：</w:t>
      </w:r>
    </w:p>
    <w:p w14:paraId="6739350D">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（1）投标邀请</w:t>
      </w:r>
    </w:p>
    <w:p w14:paraId="18B51129">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（2）投标人须知</w:t>
      </w:r>
    </w:p>
    <w:p w14:paraId="756018C6">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（3）合同文本</w:t>
      </w:r>
    </w:p>
    <w:p w14:paraId="02A35DB1">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（4）采购需求</w:t>
      </w:r>
    </w:p>
    <w:p w14:paraId="504E0938">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（5）评标方法与评标标准</w:t>
      </w:r>
    </w:p>
    <w:p w14:paraId="5CC492D8">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（6）投标文件格式</w:t>
      </w:r>
    </w:p>
    <w:p w14:paraId="7C424FB7">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投标人应仔细检查招标文件是否齐全，如有缺漏请立即与交易中心联系。</w:t>
      </w:r>
    </w:p>
    <w:p w14:paraId="16F92B39">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FBFA67">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78" w:name="_Toc16938527"/>
      <w:bookmarkStart w:id="79" w:name="_Toc20823283"/>
      <w:bookmarkStart w:id="80" w:name="_Toc513029211"/>
      <w:bookmarkStart w:id="81" w:name="_Toc462564070"/>
      <w:r>
        <w:rPr>
          <w:rFonts w:hint="eastAsia" w:asciiTheme="minorEastAsia" w:hAnsiTheme="minorEastAsia" w:eastAsiaTheme="minorEastAsia" w:cstheme="minorEastAsia"/>
          <w:color w:val="auto"/>
          <w:highlight w:val="none"/>
        </w:rPr>
        <w:t>7.招标文件的澄清</w:t>
      </w:r>
      <w:bookmarkEnd w:id="78"/>
      <w:bookmarkEnd w:id="79"/>
      <w:bookmarkEnd w:id="80"/>
      <w:bookmarkEnd w:id="81"/>
    </w:p>
    <w:p w14:paraId="30C2334F">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 任何要求对招标文件进行澄清的投标人，应在投标截止期十日前按招标公告中的通讯地址，以书面形式通知交易中心。</w:t>
      </w:r>
    </w:p>
    <w:p w14:paraId="25373B23">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82" w:name="_Toc513029212"/>
      <w:bookmarkStart w:id="83" w:name="_Toc462564071"/>
      <w:bookmarkStart w:id="84" w:name="_Toc16938528"/>
      <w:bookmarkStart w:id="85" w:name="_Toc20823284"/>
      <w:r>
        <w:rPr>
          <w:rFonts w:hint="eastAsia" w:asciiTheme="minorEastAsia" w:hAnsiTheme="minorEastAsia" w:eastAsiaTheme="minorEastAsia" w:cstheme="minorEastAsia"/>
          <w:color w:val="auto"/>
          <w:highlight w:val="none"/>
        </w:rPr>
        <w:t>8.招标文件的修改</w:t>
      </w:r>
      <w:bookmarkEnd w:id="82"/>
      <w:bookmarkEnd w:id="83"/>
      <w:bookmarkEnd w:id="84"/>
      <w:bookmarkEnd w:id="85"/>
    </w:p>
    <w:p w14:paraId="52E47499">
      <w:pPr>
        <w:ind w:firstLine="420"/>
        <w:rPr>
          <w:rFonts w:hint="eastAsia" w:asciiTheme="minorEastAsia" w:hAnsiTheme="minorEastAsia" w:eastAsiaTheme="minorEastAsia" w:cstheme="minorEastAsia"/>
          <w:color w:val="auto"/>
          <w:sz w:val="24"/>
          <w:highlight w:val="none"/>
        </w:rPr>
      </w:pPr>
      <w:bookmarkStart w:id="86" w:name="_Toc20823285"/>
      <w:bookmarkStart w:id="87" w:name="_Toc513029213"/>
      <w:bookmarkStart w:id="88" w:name="_Toc462564072"/>
      <w:bookmarkStart w:id="89" w:name="_Toc16938529"/>
      <w:bookmarkStart w:id="90" w:name="_Toc120614216"/>
      <w:r>
        <w:rPr>
          <w:rFonts w:hint="eastAsia" w:asciiTheme="minorEastAsia" w:hAnsiTheme="minorEastAsia" w:eastAsiaTheme="minorEastAsia" w:cstheme="minorEastAsia"/>
          <w:color w:val="auto"/>
          <w:sz w:val="24"/>
          <w:highlight w:val="none"/>
        </w:rPr>
        <w:t>8.1 在投标截止时间前，交易中心可以对招标文件进行修改。招标文件的修改将在原公告媒体发布更正公告，更正内容将作为招标文件的组成部分，并对投标人具有约束力。</w:t>
      </w:r>
    </w:p>
    <w:p w14:paraId="2159E4FB">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8.2 投标人应在提交投标文件截止时间前，关注原公告媒体有关本项目的更正公告，根据更正公告内容自行决定是否需要重新制作和提交投标文件，并承担由此产生的相应责任。</w:t>
      </w:r>
    </w:p>
    <w:p w14:paraId="10B22B08">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8.3 交易中心有权按照法定的要求推迟投标截止日期和开标日期，并在原公告媒体发布更正公告。</w:t>
      </w:r>
    </w:p>
    <w:p w14:paraId="1E298E13">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三、投标文件的编制</w:t>
      </w:r>
      <w:bookmarkEnd w:id="86"/>
      <w:bookmarkEnd w:id="87"/>
      <w:bookmarkEnd w:id="88"/>
      <w:bookmarkEnd w:id="89"/>
      <w:bookmarkEnd w:id="90"/>
    </w:p>
    <w:p w14:paraId="3B3C4346">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91" w:name="_Toc462564073"/>
      <w:bookmarkStart w:id="92" w:name="_Toc513029214"/>
      <w:bookmarkStart w:id="93" w:name="_Toc20823286"/>
      <w:bookmarkStart w:id="94" w:name="_Toc16938530"/>
      <w:r>
        <w:rPr>
          <w:rFonts w:hint="eastAsia" w:asciiTheme="minorEastAsia" w:hAnsiTheme="minorEastAsia" w:eastAsiaTheme="minorEastAsia" w:cstheme="minorEastAsia"/>
          <w:color w:val="auto"/>
          <w:highlight w:val="none"/>
        </w:rPr>
        <w:t>9.投标文件的语言及度量衡单位</w:t>
      </w:r>
      <w:bookmarkEnd w:id="91"/>
      <w:bookmarkEnd w:id="92"/>
      <w:bookmarkEnd w:id="93"/>
      <w:bookmarkEnd w:id="94"/>
    </w:p>
    <w:p w14:paraId="11ED9C24">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9.1 投标人提交的投标文件以及投标人与交易中心就有关投标的所有来往通知、函件和文件均应使用简体中文。</w:t>
      </w:r>
    </w:p>
    <w:p w14:paraId="638BBE09">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9.2 除技术性能另有规定外，投标文件所使用的度量衡单位，均须采用国家法定计量单位。</w:t>
      </w:r>
    </w:p>
    <w:p w14:paraId="03063883">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95" w:name="_Toc513029215"/>
      <w:bookmarkStart w:id="96" w:name="_Toc16938531"/>
      <w:bookmarkStart w:id="97" w:name="_Toc20823287"/>
      <w:bookmarkStart w:id="98" w:name="_Toc462564074"/>
      <w:r>
        <w:rPr>
          <w:rFonts w:hint="eastAsia" w:asciiTheme="minorEastAsia" w:hAnsiTheme="minorEastAsia" w:eastAsiaTheme="minorEastAsia" w:cstheme="minorEastAsia"/>
          <w:color w:val="auto"/>
          <w:highlight w:val="none"/>
        </w:rPr>
        <w:t>10.投标文件构成</w:t>
      </w:r>
      <w:bookmarkEnd w:id="95"/>
      <w:bookmarkEnd w:id="96"/>
      <w:bookmarkEnd w:id="97"/>
      <w:bookmarkEnd w:id="98"/>
    </w:p>
    <w:p w14:paraId="20B2B9E1">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 投标人编写的投标文件应包括资格证明文件、符合性证明文件、投标分项报价表、响应及偏离表、其他证明文件、投标函、开标一览表等部分。</w:t>
      </w:r>
    </w:p>
    <w:p w14:paraId="0391C0BD">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 如标书制作工具中格式和内容与“江苏政府采购网”发布的招标文件不一致，以“江苏政府采购网”发布的招标文件为准。</w:t>
      </w:r>
    </w:p>
    <w:p w14:paraId="099BCE88">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99" w:name="_Hlt26670360"/>
      <w:bookmarkEnd w:id="99"/>
      <w:bookmarkStart w:id="100" w:name="_Hlt26954838"/>
      <w:bookmarkEnd w:id="100"/>
      <w:bookmarkStart w:id="101" w:name="_Hlt26668975"/>
      <w:bookmarkEnd w:id="101"/>
      <w:bookmarkStart w:id="102" w:name="_Toc513029219"/>
      <w:bookmarkStart w:id="103" w:name="_Toc14577354"/>
      <w:bookmarkStart w:id="104" w:name="_Toc49090507"/>
      <w:bookmarkStart w:id="105" w:name="_Toc14577357"/>
      <w:bookmarkStart w:id="106" w:name="_Toc513029216"/>
      <w:bookmarkStart w:id="107" w:name="_Toc49090509"/>
      <w:r>
        <w:rPr>
          <w:rFonts w:hint="eastAsia" w:asciiTheme="minorEastAsia" w:hAnsiTheme="minorEastAsia" w:eastAsiaTheme="minorEastAsia" w:cstheme="minorEastAsia"/>
          <w:color w:val="auto"/>
          <w:highlight w:val="none"/>
        </w:rPr>
        <w:t>11.证明投标人及投标标的符合招标文件规定的文件</w:t>
      </w:r>
      <w:bookmarkEnd w:id="102"/>
      <w:bookmarkEnd w:id="103"/>
      <w:bookmarkEnd w:id="104"/>
      <w:bookmarkEnd w:id="105"/>
      <w:bookmarkEnd w:id="106"/>
      <w:bookmarkEnd w:id="107"/>
    </w:p>
    <w:p w14:paraId="394EEFE7">
      <w:pPr>
        <w:ind w:firstLine="420"/>
        <w:rPr>
          <w:rFonts w:hint="eastAsia" w:asciiTheme="minorEastAsia" w:hAnsiTheme="minorEastAsia" w:eastAsiaTheme="minorEastAsia" w:cstheme="minorEastAsia"/>
          <w:color w:val="auto"/>
          <w:sz w:val="24"/>
          <w:highlight w:val="none"/>
        </w:rPr>
      </w:pPr>
      <w:bookmarkStart w:id="108" w:name="_Toc14577355"/>
      <w:bookmarkStart w:id="109" w:name="_Toc49090508"/>
      <w:r>
        <w:rPr>
          <w:rFonts w:hint="eastAsia" w:asciiTheme="minorEastAsia" w:hAnsiTheme="minorEastAsia" w:eastAsiaTheme="minorEastAsia" w:cstheme="minorEastAsia"/>
          <w:color w:val="auto"/>
          <w:sz w:val="24"/>
          <w:highlight w:val="none"/>
        </w:rPr>
        <w:t>11.1 投标人应按照法律、法规、规章和规范性文件以及招标文件要求提交证明文件，证明其投标标的符合招标文件规定。</w:t>
      </w:r>
    </w:p>
    <w:p w14:paraId="2456491C">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 招标文件对证明文件无明确形式要求的，证明文件可以以文字资料、图纸和数据等形式提交。</w:t>
      </w:r>
    </w:p>
    <w:p w14:paraId="1D3F88FF">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12.投标分项报价</w:t>
      </w:r>
      <w:bookmarkEnd w:id="108"/>
      <w:bookmarkStart w:id="110" w:name="_Hlt26670373"/>
      <w:bookmarkEnd w:id="110"/>
      <w:r>
        <w:rPr>
          <w:rFonts w:hint="eastAsia" w:asciiTheme="minorEastAsia" w:hAnsiTheme="minorEastAsia" w:eastAsiaTheme="minorEastAsia" w:cstheme="minorEastAsia"/>
          <w:color w:val="auto"/>
          <w:highlight w:val="none"/>
        </w:rPr>
        <w:t>表</w:t>
      </w:r>
      <w:bookmarkEnd w:id="109"/>
      <w:r>
        <w:rPr>
          <w:rFonts w:hint="eastAsia" w:asciiTheme="minorEastAsia" w:hAnsiTheme="minorEastAsia" w:eastAsiaTheme="minorEastAsia" w:cstheme="minorEastAsia"/>
          <w:color w:val="auto"/>
          <w:highlight w:val="none"/>
        </w:rPr>
        <w:t>（如有）</w:t>
      </w:r>
    </w:p>
    <w:p w14:paraId="29775F9A">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12.1 投</w:t>
      </w:r>
      <w:bookmarkStart w:id="111" w:name="_Hlt26954840"/>
      <w:bookmarkEnd w:id="111"/>
      <w:r>
        <w:rPr>
          <w:rFonts w:hint="eastAsia" w:asciiTheme="minorEastAsia" w:hAnsiTheme="minorEastAsia" w:eastAsiaTheme="minorEastAsia" w:cstheme="minorEastAsia"/>
          <w:color w:val="auto"/>
          <w:sz w:val="24"/>
          <w:highlight w:val="none"/>
        </w:rPr>
        <w:t>标人应按照招标文件规定格式填报投标分项报价表</w:t>
      </w:r>
      <w:bookmarkStart w:id="112" w:name="_Hlt26670399"/>
      <w:bookmarkEnd w:id="112"/>
      <w:r>
        <w:rPr>
          <w:rFonts w:hint="eastAsia" w:asciiTheme="minorEastAsia" w:hAnsiTheme="minorEastAsia" w:eastAsiaTheme="minorEastAsia" w:cstheme="minorEastAsia"/>
          <w:color w:val="auto"/>
          <w:sz w:val="24"/>
          <w:highlight w:val="none"/>
        </w:rPr>
        <w:t>。</w:t>
      </w:r>
    </w:p>
    <w:p w14:paraId="639B5CED">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12.2 投标文件中的单价和总价无特殊规定的采用人民币报价，以元为单位标注。招标文件另有规定的按规定执行。</w:t>
      </w:r>
    </w:p>
    <w:p w14:paraId="5A48E2F6">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13" w:name="_Hlt26954844"/>
      <w:bookmarkEnd w:id="113"/>
      <w:bookmarkStart w:id="114" w:name="_Hlt26670425"/>
      <w:bookmarkEnd w:id="114"/>
      <w:bookmarkStart w:id="115" w:name="_Hlt26670486"/>
      <w:bookmarkEnd w:id="115"/>
      <w:bookmarkStart w:id="116" w:name="_Hlt26670403"/>
      <w:bookmarkEnd w:id="116"/>
      <w:bookmarkStart w:id="117" w:name="_Hlt26954731"/>
      <w:bookmarkEnd w:id="117"/>
      <w:bookmarkStart w:id="118" w:name="_Hlt26670482"/>
      <w:bookmarkEnd w:id="118"/>
      <w:bookmarkStart w:id="119" w:name="_Hlt26954846"/>
      <w:bookmarkEnd w:id="119"/>
      <w:bookmarkStart w:id="120" w:name="_Hlt26954842"/>
      <w:bookmarkEnd w:id="120"/>
      <w:bookmarkStart w:id="121" w:name="_Hlt26668983"/>
      <w:bookmarkEnd w:id="121"/>
      <w:bookmarkStart w:id="122" w:name="_Hlt26954848"/>
      <w:bookmarkEnd w:id="122"/>
      <w:r>
        <w:rPr>
          <w:rFonts w:hint="eastAsia" w:asciiTheme="minorEastAsia" w:hAnsiTheme="minorEastAsia" w:eastAsiaTheme="minorEastAsia" w:cstheme="minorEastAsia"/>
          <w:color w:val="auto"/>
          <w:highlight w:val="none"/>
        </w:rPr>
        <w:t>13.响应及偏离表</w:t>
      </w:r>
    </w:p>
    <w:p w14:paraId="3937E2A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13.1 投标人需对招标文件中的技术要求与商务要求逐项作出响应或偏离说明。</w:t>
      </w:r>
    </w:p>
    <w:p w14:paraId="2FFF71C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13.2 投标人可以在投标文件中提供认为需要的其他技术文件或说明。</w:t>
      </w:r>
    </w:p>
    <w:p w14:paraId="75BD5102">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23" w:name="_Toc49090510"/>
      <w:bookmarkStart w:id="124" w:name="_Toc14577359"/>
      <w:r>
        <w:rPr>
          <w:rFonts w:hint="eastAsia" w:asciiTheme="minorEastAsia" w:hAnsiTheme="minorEastAsia" w:eastAsiaTheme="minorEastAsia" w:cstheme="minorEastAsia"/>
          <w:color w:val="auto"/>
          <w:highlight w:val="none"/>
        </w:rPr>
        <w:t>14.投标函和开标一览表及核心产品品牌一览表</w:t>
      </w:r>
    </w:p>
    <w:p w14:paraId="7AD9B8E0">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14.1 投标人应按照招标文件规定格式完整、正确填报投标函、开标一览表及核心产品品牌一览表。</w:t>
      </w:r>
    </w:p>
    <w:p w14:paraId="0D967306">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14.2 对于采用货币报价的项目，开标一览表中的投标总报价应与投标分项报价表中的投标总报价一致，如不一致评标时</w:t>
      </w:r>
      <w:r>
        <w:rPr>
          <w:rFonts w:hint="eastAsia" w:asciiTheme="minorEastAsia" w:hAnsiTheme="minorEastAsia" w:eastAsiaTheme="minorEastAsia" w:cstheme="minorEastAsia"/>
          <w:color w:val="auto"/>
          <w:sz w:val="24"/>
          <w:highlight w:val="none"/>
        </w:rPr>
        <w:t>以</w:t>
      </w:r>
      <w:r>
        <w:rPr>
          <w:rFonts w:hint="eastAsia" w:asciiTheme="minorEastAsia" w:hAnsiTheme="minorEastAsia" w:eastAsiaTheme="minorEastAsia" w:cstheme="minorEastAsia"/>
          <w:color w:val="auto"/>
          <w:sz w:val="24"/>
          <w:highlight w:val="none"/>
          <w:lang w:val="zh-CN"/>
        </w:rPr>
        <w:t>开标一览表中价格为准。</w:t>
      </w:r>
    </w:p>
    <w:p w14:paraId="5FC7543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14.3 核心产品品牌一览表中所投核心产品品牌缺项的将视为无效投标。</w:t>
      </w:r>
      <w:bookmarkEnd w:id="123"/>
      <w:bookmarkEnd w:id="124"/>
    </w:p>
    <w:p w14:paraId="7CF6B42B">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25" w:name="_Hlt26670489"/>
      <w:bookmarkEnd w:id="125"/>
      <w:bookmarkStart w:id="126" w:name="_Hlt26954850"/>
      <w:bookmarkEnd w:id="126"/>
      <w:bookmarkStart w:id="127" w:name="_Hlt26954734"/>
      <w:bookmarkEnd w:id="127"/>
      <w:bookmarkStart w:id="128" w:name="_Toc14577360"/>
      <w:bookmarkStart w:id="129" w:name="_Toc49090511"/>
      <w:r>
        <w:rPr>
          <w:rFonts w:hint="eastAsia" w:asciiTheme="minorEastAsia" w:hAnsiTheme="minorEastAsia" w:eastAsiaTheme="minorEastAsia" w:cstheme="minorEastAsia"/>
          <w:color w:val="auto"/>
          <w:highlight w:val="none"/>
        </w:rPr>
        <w:t>15.投标有效期</w:t>
      </w:r>
      <w:bookmarkEnd w:id="128"/>
      <w:bookmarkEnd w:id="129"/>
    </w:p>
    <w:p w14:paraId="1F6ACEE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15.1 投标有效期为</w:t>
      </w:r>
      <w:r>
        <w:rPr>
          <w:rFonts w:hint="eastAsia" w:asciiTheme="minorEastAsia" w:hAnsiTheme="minorEastAsia" w:eastAsiaTheme="minorEastAsia" w:cstheme="minorEastAsia"/>
          <w:color w:val="auto"/>
          <w:sz w:val="24"/>
          <w:highlight w:val="none"/>
        </w:rPr>
        <w:t>招标公告</w:t>
      </w:r>
      <w:r>
        <w:rPr>
          <w:rFonts w:hint="eastAsia" w:asciiTheme="minorEastAsia" w:hAnsiTheme="minorEastAsia" w:eastAsiaTheme="minorEastAsia" w:cstheme="minorEastAsia"/>
          <w:color w:val="auto"/>
          <w:sz w:val="24"/>
          <w:highlight w:val="none"/>
          <w:lang w:val="zh-CN"/>
        </w:rPr>
        <w:t>规定的开标之日</w:t>
      </w:r>
      <w:r>
        <w:rPr>
          <w:rFonts w:hint="eastAsia" w:asciiTheme="minorEastAsia" w:hAnsiTheme="minorEastAsia" w:eastAsiaTheme="minorEastAsia" w:cstheme="minorEastAsia"/>
          <w:color w:val="auto"/>
          <w:sz w:val="24"/>
          <w:highlight w:val="none"/>
        </w:rPr>
        <w:t>起</w:t>
      </w:r>
      <w:r>
        <w:rPr>
          <w:rFonts w:hint="eastAsia" w:asciiTheme="minorEastAsia" w:hAnsiTheme="minorEastAsia" w:eastAsiaTheme="minorEastAsia" w:cstheme="minorEastAsia"/>
          <w:color w:val="auto"/>
          <w:sz w:val="24"/>
          <w:highlight w:val="none"/>
          <w:lang w:val="zh-CN"/>
        </w:rPr>
        <w:t>六十天。投标有效期比规定短的将被视为未实质性响应招标文件而</w:t>
      </w:r>
      <w:r>
        <w:rPr>
          <w:rFonts w:hint="eastAsia" w:asciiTheme="minorEastAsia" w:hAnsiTheme="minorEastAsia" w:eastAsiaTheme="minorEastAsia" w:cstheme="minorEastAsia"/>
          <w:color w:val="auto"/>
          <w:sz w:val="24"/>
          <w:highlight w:val="none"/>
        </w:rPr>
        <w:t>被</w:t>
      </w:r>
      <w:r>
        <w:rPr>
          <w:rFonts w:hint="eastAsia" w:asciiTheme="minorEastAsia" w:hAnsiTheme="minorEastAsia" w:eastAsiaTheme="minorEastAsia" w:cstheme="minorEastAsia"/>
          <w:color w:val="auto"/>
          <w:sz w:val="24"/>
          <w:highlight w:val="none"/>
          <w:lang w:val="zh-CN"/>
        </w:rPr>
        <w:t>拒绝。</w:t>
      </w:r>
    </w:p>
    <w:p w14:paraId="5F915D4C">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16.投标有效期的延长</w:t>
      </w:r>
    </w:p>
    <w:p w14:paraId="66B5087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4A12D7F5">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bookmarkStart w:id="130" w:name="_Hlt26954852"/>
      <w:bookmarkEnd w:id="130"/>
      <w:bookmarkStart w:id="131" w:name="_Hlt26954739"/>
      <w:bookmarkEnd w:id="131"/>
      <w:bookmarkStart w:id="132" w:name="_Toc20823296"/>
      <w:bookmarkStart w:id="133" w:name="_Toc16938540"/>
      <w:bookmarkStart w:id="134" w:name="_Toc120614217"/>
      <w:bookmarkStart w:id="135" w:name="_Toc513029224"/>
      <w:r>
        <w:rPr>
          <w:rFonts w:hint="eastAsia" w:asciiTheme="minorEastAsia" w:hAnsiTheme="minorEastAsia" w:eastAsiaTheme="minorEastAsia" w:cstheme="minorEastAsia"/>
          <w:b w:val="0"/>
          <w:bCs w:val="0"/>
          <w:color w:val="auto"/>
          <w:sz w:val="30"/>
          <w:szCs w:val="30"/>
          <w:highlight w:val="none"/>
        </w:rPr>
        <w:t>四、投标文件的递交</w:t>
      </w:r>
      <w:bookmarkEnd w:id="132"/>
      <w:bookmarkEnd w:id="133"/>
      <w:bookmarkEnd w:id="134"/>
      <w:bookmarkEnd w:id="135"/>
    </w:p>
    <w:p w14:paraId="4FF3AF37">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36" w:name="_Toc513029225"/>
      <w:bookmarkStart w:id="137" w:name="_Toc20823297"/>
      <w:bookmarkStart w:id="138" w:name="_Toc16938541"/>
      <w:bookmarkStart w:id="139" w:name="_Toc462564084"/>
      <w:r>
        <w:rPr>
          <w:rFonts w:hint="eastAsia" w:asciiTheme="minorEastAsia" w:hAnsiTheme="minorEastAsia" w:eastAsiaTheme="minorEastAsia" w:cstheme="minorEastAsia"/>
          <w:color w:val="auto"/>
          <w:highlight w:val="none"/>
        </w:rPr>
        <w:t>17.投标文件</w:t>
      </w:r>
      <w:bookmarkEnd w:id="136"/>
      <w:bookmarkEnd w:id="137"/>
      <w:bookmarkEnd w:id="138"/>
      <w:bookmarkEnd w:id="139"/>
      <w:r>
        <w:rPr>
          <w:rFonts w:hint="eastAsia" w:asciiTheme="minorEastAsia" w:hAnsiTheme="minorEastAsia" w:eastAsiaTheme="minorEastAsia" w:cstheme="minorEastAsia"/>
          <w:color w:val="auto"/>
          <w:highlight w:val="none"/>
        </w:rPr>
        <w:t>的递交</w:t>
      </w:r>
    </w:p>
    <w:p w14:paraId="5295A95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17.1 投标人应当按照《操作手册》规定，在招标公告规定的投标截止时间前制作并上传电子投标文件。</w:t>
      </w:r>
      <w:bookmarkStart w:id="140" w:name="_Toc20823298"/>
      <w:bookmarkEnd w:id="140"/>
      <w:bookmarkStart w:id="141" w:name="_Toc513029226"/>
      <w:bookmarkEnd w:id="141"/>
      <w:bookmarkStart w:id="142" w:name="_Toc16938542"/>
      <w:bookmarkEnd w:id="142"/>
    </w:p>
    <w:p w14:paraId="528D8E8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w:t>
      </w:r>
      <w:r>
        <w:rPr>
          <w:rFonts w:hint="eastAsia" w:asciiTheme="minorEastAsia" w:hAnsiTheme="minorEastAsia" w:eastAsiaTheme="minorEastAsia" w:cstheme="minorEastAsia"/>
          <w:color w:val="auto"/>
          <w:sz w:val="24"/>
          <w:highlight w:val="none"/>
        </w:rPr>
        <w:t>7</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zh-CN"/>
        </w:rPr>
        <w:t xml:space="preserve"> 投标人应充分考虑网络环境、网络带宽等因素</w:t>
      </w:r>
      <w:r>
        <w:rPr>
          <w:rFonts w:hint="eastAsia" w:asciiTheme="minorEastAsia" w:hAnsiTheme="minorEastAsia" w:eastAsiaTheme="minorEastAsia" w:cstheme="minorEastAsia"/>
          <w:color w:val="auto"/>
          <w:sz w:val="24"/>
          <w:highlight w:val="none"/>
        </w:rPr>
        <w:t>可能对投标产生的影响</w:t>
      </w:r>
      <w:r>
        <w:rPr>
          <w:rFonts w:hint="eastAsia" w:asciiTheme="minorEastAsia" w:hAnsiTheme="minorEastAsia" w:eastAsiaTheme="minorEastAsia" w:cstheme="minorEastAsia"/>
          <w:color w:val="auto"/>
          <w:sz w:val="24"/>
          <w:highlight w:val="none"/>
          <w:lang w:val="zh-CN"/>
        </w:rPr>
        <w:t>，如因投标人自身原因造成的电子投标文件上传不成功的，按照本招标文件第二章第2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.1条规定做无效投标处理。</w:t>
      </w:r>
    </w:p>
    <w:p w14:paraId="1BA26FF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w:t>
      </w:r>
      <w:r>
        <w:rPr>
          <w:rFonts w:hint="eastAsia" w:asciiTheme="minorEastAsia" w:hAnsiTheme="minorEastAsia" w:eastAsiaTheme="minorEastAsia" w:cstheme="minorEastAsia"/>
          <w:color w:val="auto"/>
          <w:sz w:val="24"/>
          <w:highlight w:val="none"/>
        </w:rPr>
        <w:t>7</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 xml:space="preserve"> 交易中心可以按照规定，通过修改招标文件酌情延长投标截止时间，在此情况下，投标人的所有权利和义务均以延长后新的截止时间为准。</w:t>
      </w:r>
    </w:p>
    <w:p w14:paraId="41AD5DA6">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43" w:name="_Toc513029227"/>
      <w:bookmarkStart w:id="144" w:name="_Toc16938543"/>
      <w:bookmarkStart w:id="145" w:name="_Toc20823299"/>
      <w:r>
        <w:rPr>
          <w:rFonts w:hint="eastAsia" w:asciiTheme="minorEastAsia" w:hAnsiTheme="minorEastAsia" w:eastAsiaTheme="minorEastAsia" w:cstheme="minorEastAsia"/>
          <w:color w:val="auto"/>
          <w:highlight w:val="none"/>
        </w:rPr>
        <w:t>18.投标文件</w:t>
      </w:r>
      <w:bookmarkEnd w:id="143"/>
      <w:bookmarkEnd w:id="144"/>
      <w:bookmarkEnd w:id="145"/>
      <w:r>
        <w:rPr>
          <w:rFonts w:hint="eastAsia" w:asciiTheme="minorEastAsia" w:hAnsiTheme="minorEastAsia" w:eastAsiaTheme="minorEastAsia" w:cstheme="minorEastAsia"/>
          <w:color w:val="auto"/>
          <w:highlight w:val="none"/>
        </w:rPr>
        <w:t>的拒收</w:t>
      </w:r>
    </w:p>
    <w:p w14:paraId="32EE6EC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w:t>
      </w:r>
      <w:r>
        <w:rPr>
          <w:rFonts w:hint="eastAsia" w:asciiTheme="minorEastAsia" w:hAnsiTheme="minorEastAsia" w:eastAsiaTheme="minorEastAsia" w:cstheme="minorEastAsia"/>
          <w:color w:val="auto"/>
          <w:sz w:val="24"/>
          <w:highlight w:val="none"/>
        </w:rPr>
        <w:t>8</w:t>
      </w:r>
      <w:r>
        <w:rPr>
          <w:rFonts w:hint="eastAsia" w:asciiTheme="minorEastAsia" w:hAnsiTheme="minorEastAsia" w:eastAsiaTheme="minorEastAsia" w:cstheme="minorEastAsia"/>
          <w:color w:val="auto"/>
          <w:sz w:val="24"/>
          <w:highlight w:val="none"/>
          <w:lang w:val="zh-CN"/>
        </w:rPr>
        <w:t>.1投标截止时间后上传的任何投标文件将被拒绝。</w:t>
      </w:r>
    </w:p>
    <w:p w14:paraId="001C174B">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46" w:name="_Toc16938544"/>
      <w:bookmarkStart w:id="147" w:name="_Toc513029228"/>
      <w:bookmarkStart w:id="148" w:name="_Toc20823300"/>
      <w:r>
        <w:rPr>
          <w:rFonts w:hint="eastAsia" w:asciiTheme="minorEastAsia" w:hAnsiTheme="minorEastAsia" w:eastAsiaTheme="minorEastAsia" w:cstheme="minorEastAsia"/>
          <w:color w:val="auto"/>
          <w:highlight w:val="none"/>
        </w:rPr>
        <w:t>19.投标文件的撤回和修改</w:t>
      </w:r>
      <w:bookmarkEnd w:id="146"/>
      <w:bookmarkEnd w:id="147"/>
      <w:bookmarkEnd w:id="148"/>
    </w:p>
    <w:p w14:paraId="50B653A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.1 投标文件的撤回</w:t>
      </w:r>
    </w:p>
    <w:p w14:paraId="7DB47C2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.1.1投标人可在投标截止时间前撤回其电子投标文件，具体操作方法见《操作手册》。</w:t>
      </w:r>
    </w:p>
    <w:p w14:paraId="100C7CE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.1.2投标人撤回电子投标文件，则认为其不再参与本项目投标活动。</w:t>
      </w:r>
    </w:p>
    <w:p w14:paraId="4A215AF3">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.2 投标文件的修改</w:t>
      </w:r>
    </w:p>
    <w:p w14:paraId="7CAB07B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.2.1投标人可在投标截止时间前对其电子投标文件进行修改，具体操作方法见《操作手册》。</w:t>
      </w:r>
    </w:p>
    <w:p w14:paraId="4854302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.2.2投标截止时间之后，投标人不得对其电子投标文件作任何修改。</w:t>
      </w:r>
    </w:p>
    <w:p w14:paraId="60C924C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19</w:t>
      </w:r>
      <w:r>
        <w:rPr>
          <w:rFonts w:hint="eastAsia" w:asciiTheme="minorEastAsia" w:hAnsiTheme="minorEastAsia" w:eastAsiaTheme="minorEastAsia" w:cstheme="minorEastAsia"/>
          <w:color w:val="auto"/>
          <w:sz w:val="24"/>
          <w:highlight w:val="none"/>
          <w:lang w:val="zh-CN"/>
        </w:rPr>
        <w:t>.3 在投标截止时间至招标文件中规定的投标有效期满之间的这段时间内，投标人不得撤回其投标。</w:t>
      </w:r>
      <w:bookmarkStart w:id="149" w:name="_Toc513029229"/>
      <w:bookmarkStart w:id="150" w:name="_Toc20823301"/>
      <w:bookmarkStart w:id="151" w:name="_Toc16938545"/>
      <w:bookmarkStart w:id="152" w:name="_Toc120614218"/>
    </w:p>
    <w:p w14:paraId="1F95F9B6">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五、开标与评标</w:t>
      </w:r>
      <w:bookmarkEnd w:id="149"/>
      <w:bookmarkEnd w:id="150"/>
      <w:bookmarkEnd w:id="151"/>
      <w:bookmarkEnd w:id="152"/>
    </w:p>
    <w:p w14:paraId="57996CCB">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53" w:name="_Toc20823302"/>
      <w:bookmarkStart w:id="154" w:name="_Toc513029230"/>
      <w:bookmarkStart w:id="155" w:name="_Toc16938546"/>
      <w:r>
        <w:rPr>
          <w:rFonts w:hint="eastAsia" w:asciiTheme="minorEastAsia" w:hAnsiTheme="minorEastAsia" w:eastAsiaTheme="minorEastAsia" w:cstheme="minorEastAsia"/>
          <w:color w:val="auto"/>
          <w:highlight w:val="none"/>
        </w:rPr>
        <w:t>20.开标</w:t>
      </w:r>
      <w:bookmarkEnd w:id="153"/>
      <w:bookmarkEnd w:id="154"/>
      <w:bookmarkEnd w:id="155"/>
    </w:p>
    <w:p w14:paraId="33EF91F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0</w:t>
      </w:r>
      <w:r>
        <w:rPr>
          <w:rFonts w:hint="eastAsia" w:asciiTheme="minorEastAsia" w:hAnsiTheme="minorEastAsia" w:eastAsiaTheme="minorEastAsia" w:cstheme="minorEastAsia"/>
          <w:color w:val="auto"/>
          <w:sz w:val="24"/>
          <w:highlight w:val="none"/>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08C0ACD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0</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color w:val="auto"/>
          <w:sz w:val="24"/>
          <w:highlight w:val="none"/>
          <w:lang w:val="zh-CN"/>
        </w:rPr>
        <w:t>投标人在开标过程中涉及到的投标文件解密、开标结果确认等工作，应按照《操作手册》规定执行。</w:t>
      </w:r>
    </w:p>
    <w:p w14:paraId="62B39FB3">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0</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 xml:space="preserve">3 </w:t>
      </w:r>
      <w:r>
        <w:rPr>
          <w:rFonts w:hint="eastAsia" w:asciiTheme="minorEastAsia" w:hAnsiTheme="minorEastAsia" w:eastAsiaTheme="minorEastAsia" w:cstheme="minorEastAsia"/>
          <w:color w:val="auto"/>
          <w:sz w:val="24"/>
          <w:highlight w:val="none"/>
          <w:lang w:val="zh-CN"/>
        </w:rPr>
        <w:t>投标人如果对开标过程和开标</w:t>
      </w:r>
      <w:r>
        <w:rPr>
          <w:rFonts w:hint="eastAsia" w:asciiTheme="minorEastAsia" w:hAnsiTheme="minorEastAsia" w:eastAsiaTheme="minorEastAsia" w:cstheme="minorEastAsia"/>
          <w:color w:val="auto"/>
          <w:sz w:val="24"/>
          <w:highlight w:val="none"/>
        </w:rPr>
        <w:t>结果</w:t>
      </w:r>
      <w:r>
        <w:rPr>
          <w:rFonts w:hint="eastAsia" w:asciiTheme="minorEastAsia" w:hAnsiTheme="minorEastAsia" w:eastAsiaTheme="minorEastAsia" w:cstheme="minorEastAsia"/>
          <w:color w:val="auto"/>
          <w:sz w:val="24"/>
          <w:highlight w:val="none"/>
          <w:lang w:val="zh-CN"/>
        </w:rPr>
        <w:t>有疑义，应当根据《操作手册》规定提出，苏采云系统中《开标记录表》公布后5分钟内未提出的，视同认可开标结果。</w:t>
      </w:r>
    </w:p>
    <w:p w14:paraId="20028FF0">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56" w:name="_Toc20823303"/>
      <w:bookmarkStart w:id="157" w:name="_Toc16938547"/>
      <w:bookmarkStart w:id="158" w:name="_Toc513029231"/>
      <w:r>
        <w:rPr>
          <w:rFonts w:hint="eastAsia" w:asciiTheme="minorEastAsia" w:hAnsiTheme="minorEastAsia" w:eastAsiaTheme="minorEastAsia" w:cstheme="minorEastAsia"/>
          <w:color w:val="auto"/>
          <w:highlight w:val="none"/>
        </w:rPr>
        <w:t>21.评标</w:t>
      </w:r>
    </w:p>
    <w:p w14:paraId="1D58B1F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zh-CN"/>
        </w:rPr>
        <w:t xml:space="preserve">.1 </w:t>
      </w:r>
      <w:r>
        <w:rPr>
          <w:rFonts w:hint="eastAsia" w:asciiTheme="minorEastAsia" w:hAnsiTheme="minorEastAsia" w:eastAsiaTheme="minorEastAsia" w:cstheme="minorEastAsia"/>
          <w:color w:val="auto"/>
          <w:sz w:val="24"/>
          <w:highlight w:val="none"/>
        </w:rPr>
        <w:t>评标由</w:t>
      </w:r>
      <w:r>
        <w:rPr>
          <w:rFonts w:hint="eastAsia" w:asciiTheme="minorEastAsia" w:hAnsiTheme="minorEastAsia" w:eastAsiaTheme="minorEastAsia" w:cstheme="minorEastAsia"/>
          <w:color w:val="auto"/>
          <w:sz w:val="24"/>
          <w:highlight w:val="none"/>
          <w:lang w:val="zh-CN"/>
        </w:rPr>
        <w:t>依法组建的评标委员会（以下简称“评委会”）进行。</w:t>
      </w:r>
    </w:p>
    <w:p w14:paraId="6EB05161">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zh-CN"/>
        </w:rPr>
        <w:t>.2 评委会由采购人代表和有关技术、经济或法律等方面的专家组成，且人员构成符合政府采购有关规定。</w:t>
      </w:r>
    </w:p>
    <w:p w14:paraId="7D2EF1B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zh-CN"/>
        </w:rPr>
        <w:t>.3评委会独立工作，负责评审所有投标文件并</w:t>
      </w:r>
      <w:r>
        <w:rPr>
          <w:rFonts w:hint="eastAsia" w:asciiTheme="minorEastAsia" w:hAnsiTheme="minorEastAsia" w:eastAsiaTheme="minorEastAsia" w:cstheme="minorEastAsia"/>
          <w:color w:val="auto"/>
          <w:sz w:val="24"/>
          <w:highlight w:val="none"/>
        </w:rPr>
        <w:t>推荐</w:t>
      </w:r>
      <w:r>
        <w:rPr>
          <w:rFonts w:hint="eastAsia" w:asciiTheme="minorEastAsia" w:hAnsiTheme="minorEastAsia" w:eastAsiaTheme="minorEastAsia" w:cstheme="minorEastAsia"/>
          <w:color w:val="auto"/>
          <w:sz w:val="24"/>
          <w:highlight w:val="none"/>
          <w:lang w:val="zh-CN"/>
        </w:rPr>
        <w:t>中标候选人，</w:t>
      </w:r>
      <w:r>
        <w:rPr>
          <w:rFonts w:hint="eastAsia" w:asciiTheme="minorEastAsia" w:hAnsiTheme="minorEastAsia" w:eastAsiaTheme="minorEastAsia" w:cstheme="minorEastAsia"/>
          <w:color w:val="auto"/>
          <w:sz w:val="24"/>
          <w:highlight w:val="none"/>
        </w:rPr>
        <w:t>或根据采购人授权直接确定中标人</w:t>
      </w:r>
      <w:r>
        <w:rPr>
          <w:rFonts w:hint="eastAsia" w:asciiTheme="minorEastAsia" w:hAnsiTheme="minorEastAsia" w:eastAsiaTheme="minorEastAsia" w:cstheme="minorEastAsia"/>
          <w:color w:val="auto"/>
          <w:sz w:val="24"/>
          <w:highlight w:val="none"/>
          <w:lang w:val="zh-CN"/>
        </w:rPr>
        <w:t>。</w:t>
      </w:r>
    </w:p>
    <w:p w14:paraId="0CFC06E0">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22.评标过程的保密与公正</w:t>
      </w:r>
      <w:bookmarkEnd w:id="156"/>
      <w:bookmarkEnd w:id="157"/>
      <w:bookmarkEnd w:id="158"/>
    </w:p>
    <w:p w14:paraId="3BA0698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zh-CN"/>
        </w:rPr>
        <w:t>.1凡是与审查、澄清、评价和比较投标的有关资料以及授标建议等，采购人、评委、交易中心均不得向投标人或与评标无关的其他人员透露。</w:t>
      </w:r>
    </w:p>
    <w:p w14:paraId="13FE76E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zh-CN"/>
        </w:rPr>
        <w:t>.2投标人不得以任何</w:t>
      </w:r>
      <w:r>
        <w:rPr>
          <w:rFonts w:hint="eastAsia" w:asciiTheme="minorEastAsia" w:hAnsiTheme="minorEastAsia" w:eastAsiaTheme="minorEastAsia" w:cstheme="minorEastAsia"/>
          <w:color w:val="auto"/>
          <w:sz w:val="24"/>
          <w:highlight w:val="none"/>
        </w:rPr>
        <w:t>方式</w:t>
      </w:r>
      <w:r>
        <w:rPr>
          <w:rFonts w:hint="eastAsia" w:asciiTheme="minorEastAsia" w:hAnsiTheme="minorEastAsia" w:eastAsiaTheme="minorEastAsia" w:cstheme="minorEastAsia"/>
          <w:color w:val="auto"/>
          <w:sz w:val="24"/>
          <w:highlight w:val="none"/>
          <w:lang w:val="zh-CN"/>
        </w:rPr>
        <w:t>影响评标，否则其投标文件将被作为无效投标文件。</w:t>
      </w:r>
    </w:p>
    <w:p w14:paraId="2424619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zh-CN"/>
        </w:rPr>
        <w:t>.3 交易中心和评委会不向未中标的投标人解释未中标原因，也不公布评标过程中的相关细节。</w:t>
      </w:r>
    </w:p>
    <w:p w14:paraId="22C0F0B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zh-CN"/>
        </w:rPr>
        <w:t>.4 采用综合评分法的项目，未中标的投标人可于中标结果公告期限届满之日起通过苏采云系统查看</w:t>
      </w:r>
      <w:r>
        <w:rPr>
          <w:rFonts w:hint="eastAsia" w:asciiTheme="minorEastAsia" w:hAnsiTheme="minorEastAsia" w:eastAsiaTheme="minorEastAsia" w:cstheme="minorEastAsia"/>
          <w:color w:val="auto"/>
          <w:sz w:val="24"/>
          <w:highlight w:val="none"/>
        </w:rPr>
        <w:t>本单位</w:t>
      </w:r>
      <w:r>
        <w:rPr>
          <w:rFonts w:hint="eastAsia" w:asciiTheme="minorEastAsia" w:hAnsiTheme="minorEastAsia" w:eastAsiaTheme="minorEastAsia" w:cstheme="minorEastAsia"/>
          <w:color w:val="auto"/>
          <w:sz w:val="24"/>
          <w:highlight w:val="none"/>
          <w:lang w:val="zh-CN"/>
        </w:rPr>
        <w:t>的评审得分及排</w:t>
      </w:r>
      <w:r>
        <w:rPr>
          <w:rFonts w:hint="eastAsia" w:asciiTheme="minorEastAsia" w:hAnsiTheme="minorEastAsia" w:eastAsiaTheme="minorEastAsia" w:cstheme="minorEastAsia"/>
          <w:color w:val="auto"/>
          <w:sz w:val="24"/>
          <w:highlight w:val="none"/>
        </w:rPr>
        <w:t>名</w:t>
      </w:r>
      <w:r>
        <w:rPr>
          <w:rFonts w:hint="eastAsia" w:asciiTheme="minorEastAsia" w:hAnsiTheme="minorEastAsia" w:eastAsiaTheme="minorEastAsia" w:cstheme="minorEastAsia"/>
          <w:color w:val="auto"/>
          <w:sz w:val="24"/>
          <w:highlight w:val="none"/>
          <w:lang w:val="zh-CN"/>
        </w:rPr>
        <w:t>情况。</w:t>
      </w:r>
    </w:p>
    <w:p w14:paraId="5EDF76EB">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59" w:name="_Toc513029232"/>
      <w:bookmarkStart w:id="160" w:name="_Toc20823304"/>
      <w:bookmarkStart w:id="161" w:name="_Toc16938548"/>
      <w:r>
        <w:rPr>
          <w:rFonts w:hint="eastAsia" w:asciiTheme="minorEastAsia" w:hAnsiTheme="minorEastAsia" w:eastAsiaTheme="minorEastAsia" w:cstheme="minorEastAsia"/>
          <w:color w:val="auto"/>
          <w:highlight w:val="none"/>
        </w:rPr>
        <w:t>23.投标文件的澄清</w:t>
      </w:r>
      <w:bookmarkEnd w:id="159"/>
      <w:bookmarkEnd w:id="160"/>
      <w:bookmarkEnd w:id="161"/>
    </w:p>
    <w:p w14:paraId="3DE1F86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.1评标期间，评委会对投标文件中含义不明确、同类问题表述不一致或者有明显文字和计算错误的内容，有权要求投标人作出必要的澄清、说明或者补正。</w:t>
      </w:r>
    </w:p>
    <w:p w14:paraId="21044C6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投标人的澄清、说明或者补正不得超出投标文件的范围或者改变投标文件的实质性内容。</w:t>
      </w:r>
    </w:p>
    <w:p w14:paraId="3CF31CD3">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评委会并非对每个投标人都做澄清要求。</w:t>
      </w:r>
    </w:p>
    <w:p w14:paraId="55A5A09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.2需要供应商进行澄清、说明和补正的，评委会将通过苏采云系统向</w:t>
      </w:r>
      <w:r>
        <w:rPr>
          <w:rFonts w:hint="eastAsia" w:asciiTheme="minorEastAsia" w:hAnsiTheme="minorEastAsia" w:eastAsiaTheme="minorEastAsia" w:cstheme="minorEastAsia"/>
          <w:color w:val="auto"/>
          <w:sz w:val="24"/>
          <w:highlight w:val="none"/>
        </w:rPr>
        <w:t>投标人</w:t>
      </w:r>
      <w:r>
        <w:rPr>
          <w:rFonts w:hint="eastAsia" w:asciiTheme="minorEastAsia" w:hAnsiTheme="minorEastAsia" w:eastAsiaTheme="minorEastAsia" w:cstheme="minorEastAsia"/>
          <w:color w:val="auto"/>
          <w:sz w:val="24"/>
          <w:highlight w:val="none"/>
          <w:lang w:val="zh-CN"/>
        </w:rPr>
        <w:t>发出《澄清要求函》，接到《澄清要求函》的</w:t>
      </w:r>
      <w:r>
        <w:rPr>
          <w:rFonts w:hint="eastAsia" w:asciiTheme="minorEastAsia" w:hAnsiTheme="minorEastAsia" w:eastAsiaTheme="minorEastAsia" w:cstheme="minorEastAsia"/>
          <w:color w:val="auto"/>
          <w:sz w:val="24"/>
          <w:highlight w:val="none"/>
        </w:rPr>
        <w:t>投标人</w:t>
      </w:r>
      <w:r>
        <w:rPr>
          <w:rFonts w:hint="eastAsia" w:asciiTheme="minorEastAsia" w:hAnsiTheme="minorEastAsia" w:eastAsiaTheme="minorEastAsia" w:cstheme="minorEastAsia"/>
          <w:color w:val="auto"/>
          <w:sz w:val="24"/>
          <w:highlight w:val="none"/>
          <w:lang w:val="zh-CN"/>
        </w:rPr>
        <w:t>应当按照要求在苏采云系统中提交《澄清响应函》并加盖电子公章。澄清、说明和补正的内容作为投标文件的补充部分，具体操作方式见《操作手册》。</w:t>
      </w:r>
    </w:p>
    <w:p w14:paraId="4E0ECE2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.3 接到评委会澄清、说明和补正要求的，投标人如未按规定</w:t>
      </w:r>
      <w:r>
        <w:rPr>
          <w:rFonts w:hint="eastAsia" w:asciiTheme="minorEastAsia" w:hAnsiTheme="minorEastAsia" w:eastAsiaTheme="minorEastAsia" w:cstheme="minorEastAsia"/>
          <w:color w:val="auto"/>
          <w:sz w:val="24"/>
          <w:highlight w:val="none"/>
        </w:rPr>
        <w:t>作</w:t>
      </w:r>
      <w:r>
        <w:rPr>
          <w:rFonts w:hint="eastAsia" w:asciiTheme="minorEastAsia" w:hAnsiTheme="minorEastAsia" w:eastAsiaTheme="minorEastAsia" w:cstheme="minorEastAsia"/>
          <w:color w:val="auto"/>
          <w:sz w:val="24"/>
          <w:highlight w:val="none"/>
          <w:lang w:val="zh-CN"/>
        </w:rPr>
        <w:t>出澄清、说明和补正，其风险由投标人自行承担。</w:t>
      </w:r>
    </w:p>
    <w:p w14:paraId="2908377E">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62" w:name="_Toc513029233"/>
      <w:bookmarkStart w:id="163" w:name="_Toc16938549"/>
      <w:bookmarkStart w:id="164" w:name="_Toc20823305"/>
      <w:r>
        <w:rPr>
          <w:rFonts w:hint="eastAsia" w:asciiTheme="minorEastAsia" w:hAnsiTheme="minorEastAsia" w:eastAsiaTheme="minorEastAsia" w:cstheme="minorEastAsia"/>
          <w:color w:val="auto"/>
          <w:highlight w:val="none"/>
        </w:rPr>
        <w:t>24.投标文件的</w:t>
      </w:r>
      <w:bookmarkEnd w:id="162"/>
      <w:bookmarkEnd w:id="163"/>
      <w:bookmarkEnd w:id="164"/>
      <w:r>
        <w:rPr>
          <w:rFonts w:hint="eastAsia" w:asciiTheme="minorEastAsia" w:hAnsiTheme="minorEastAsia" w:eastAsiaTheme="minorEastAsia" w:cstheme="minorEastAsia"/>
          <w:color w:val="auto"/>
          <w:highlight w:val="none"/>
        </w:rPr>
        <w:t>审查</w:t>
      </w:r>
    </w:p>
    <w:p w14:paraId="3B459785">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.1投标文件审查分为资格审查和符合性审查。</w:t>
      </w:r>
    </w:p>
    <w:p w14:paraId="77D28C60">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.1.1资格审查。依据法律法规和招标文件规定，由采购人对投标文件中的资格证明文件进行审查，</w:t>
      </w:r>
      <w:r>
        <w:rPr>
          <w:rFonts w:hint="eastAsia" w:asciiTheme="minorEastAsia" w:hAnsiTheme="minorEastAsia" w:eastAsiaTheme="minorEastAsia" w:cstheme="minorEastAsia"/>
          <w:color w:val="auto"/>
          <w:sz w:val="24"/>
          <w:highlight w:val="none"/>
        </w:rPr>
        <w:t>并</w:t>
      </w:r>
      <w:r>
        <w:rPr>
          <w:rFonts w:hint="eastAsia" w:asciiTheme="minorEastAsia" w:hAnsiTheme="minorEastAsia" w:eastAsiaTheme="minorEastAsia" w:cstheme="minorEastAsia"/>
          <w:color w:val="auto"/>
          <w:sz w:val="24"/>
          <w:highlight w:val="none"/>
          <w:lang w:val="zh-CN"/>
        </w:rPr>
        <w:t>向评委会反馈</w:t>
      </w:r>
      <w:r>
        <w:rPr>
          <w:rFonts w:hint="eastAsia" w:asciiTheme="minorEastAsia" w:hAnsiTheme="minorEastAsia" w:eastAsiaTheme="minorEastAsia" w:cstheme="minorEastAsia"/>
          <w:color w:val="auto"/>
          <w:sz w:val="24"/>
          <w:highlight w:val="none"/>
        </w:rPr>
        <w:t>审查结论</w:t>
      </w:r>
      <w:r>
        <w:rPr>
          <w:rFonts w:hint="eastAsia" w:asciiTheme="minorEastAsia" w:hAnsiTheme="minorEastAsia" w:eastAsiaTheme="minorEastAsia" w:cstheme="minorEastAsia"/>
          <w:color w:val="auto"/>
          <w:sz w:val="24"/>
          <w:highlight w:val="none"/>
          <w:lang w:val="zh-CN"/>
        </w:rPr>
        <w:t>。</w:t>
      </w:r>
    </w:p>
    <w:p w14:paraId="63602E8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采购人进行资格审查时，将在“信用中国”网站（www.creditchina.gov.cn）查询投标人的信用记录，以确定投标人是否具备投标资格，查询结果留存并归档。</w:t>
      </w:r>
    </w:p>
    <w:p w14:paraId="7BE570A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接受联合体的项目，联合体成员存在不良信用记录的，视同联合体存在不良</w:t>
      </w:r>
      <w:r>
        <w:rPr>
          <w:rFonts w:hint="eastAsia" w:asciiTheme="minorEastAsia" w:hAnsiTheme="minorEastAsia" w:eastAsiaTheme="minorEastAsia" w:cstheme="minorEastAsia"/>
          <w:color w:val="auto"/>
          <w:sz w:val="24"/>
          <w:highlight w:val="none"/>
        </w:rPr>
        <w:t>信</w:t>
      </w:r>
      <w:r>
        <w:rPr>
          <w:rFonts w:hint="eastAsia" w:asciiTheme="minorEastAsia" w:hAnsiTheme="minorEastAsia" w:eastAsiaTheme="minorEastAsia" w:cstheme="minorEastAsia"/>
          <w:color w:val="auto"/>
          <w:sz w:val="24"/>
          <w:highlight w:val="none"/>
          <w:lang w:val="zh-CN"/>
        </w:rPr>
        <w:t>用记录。</w:t>
      </w:r>
    </w:p>
    <w:p w14:paraId="2C202D7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.1.2符合性审查。依据招标文件的规定，由评委会从有效性、完整性和对招标文件的响应程度</w:t>
      </w:r>
      <w:r>
        <w:rPr>
          <w:rFonts w:hint="eastAsia" w:asciiTheme="minorEastAsia" w:hAnsiTheme="minorEastAsia" w:eastAsiaTheme="minorEastAsia" w:cstheme="minorEastAsia"/>
          <w:color w:val="auto"/>
          <w:sz w:val="24"/>
          <w:highlight w:val="none"/>
        </w:rPr>
        <w:t>等方面对投标文件</w:t>
      </w:r>
      <w:r>
        <w:rPr>
          <w:rFonts w:hint="eastAsia" w:asciiTheme="minorEastAsia" w:hAnsiTheme="minorEastAsia" w:eastAsiaTheme="minorEastAsia" w:cstheme="minorEastAsia"/>
          <w:color w:val="auto"/>
          <w:sz w:val="24"/>
          <w:highlight w:val="none"/>
          <w:lang w:val="zh-CN"/>
        </w:rPr>
        <w:t>进行审查，以确定是否对招标文件的实质性要求作出响应。</w:t>
      </w:r>
    </w:p>
    <w:p w14:paraId="697DAE1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.1.3未通过资格审查或符合性审查的投标人，交易中心将</w:t>
      </w:r>
      <w:r>
        <w:rPr>
          <w:rFonts w:hint="eastAsia" w:asciiTheme="minorEastAsia" w:hAnsiTheme="minorEastAsia" w:eastAsiaTheme="minorEastAsia" w:cstheme="minorEastAsia"/>
          <w:color w:val="auto"/>
          <w:sz w:val="24"/>
          <w:highlight w:val="none"/>
        </w:rPr>
        <w:t>通过</w:t>
      </w:r>
      <w:r>
        <w:rPr>
          <w:rFonts w:hint="eastAsia" w:asciiTheme="minorEastAsia" w:hAnsiTheme="minorEastAsia" w:eastAsiaTheme="minorEastAsia" w:cstheme="minorEastAsia"/>
          <w:color w:val="auto"/>
          <w:sz w:val="24"/>
          <w:highlight w:val="none"/>
          <w:lang w:val="zh-CN"/>
        </w:rPr>
        <w:t>苏采云系统告知</w:t>
      </w:r>
      <w:r>
        <w:rPr>
          <w:rFonts w:hint="eastAsia" w:asciiTheme="minorEastAsia" w:hAnsiTheme="minorEastAsia" w:eastAsiaTheme="minorEastAsia" w:cstheme="minorEastAsia"/>
          <w:color w:val="auto"/>
          <w:sz w:val="24"/>
          <w:highlight w:val="none"/>
        </w:rPr>
        <w:t>其具体</w:t>
      </w:r>
      <w:r>
        <w:rPr>
          <w:rFonts w:hint="eastAsia" w:asciiTheme="minorEastAsia" w:hAnsiTheme="minorEastAsia" w:eastAsiaTheme="minorEastAsia" w:cstheme="minorEastAsia"/>
          <w:color w:val="auto"/>
          <w:sz w:val="24"/>
          <w:highlight w:val="none"/>
          <w:lang w:val="zh-CN"/>
        </w:rPr>
        <w:t>原因，评标结束后</w:t>
      </w:r>
      <w:r>
        <w:rPr>
          <w:rFonts w:hint="eastAsia" w:asciiTheme="minorEastAsia" w:hAnsiTheme="minorEastAsia" w:eastAsiaTheme="minorEastAsia" w:cstheme="minorEastAsia"/>
          <w:color w:val="auto"/>
          <w:sz w:val="24"/>
          <w:highlight w:val="none"/>
        </w:rPr>
        <w:t>不再接受有关询问</w:t>
      </w:r>
      <w:r>
        <w:rPr>
          <w:rFonts w:hint="eastAsia" w:asciiTheme="minorEastAsia" w:hAnsiTheme="minorEastAsia" w:eastAsiaTheme="minorEastAsia" w:cstheme="minorEastAsia"/>
          <w:color w:val="auto"/>
          <w:sz w:val="24"/>
          <w:highlight w:val="none"/>
          <w:lang w:val="zh-CN"/>
        </w:rPr>
        <w:t>。</w:t>
      </w:r>
    </w:p>
    <w:p w14:paraId="158D4DA1">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.2评委会</w:t>
      </w:r>
      <w:r>
        <w:rPr>
          <w:rFonts w:hint="eastAsia" w:asciiTheme="minorEastAsia" w:hAnsiTheme="minorEastAsia" w:eastAsiaTheme="minorEastAsia" w:cstheme="minorEastAsia"/>
          <w:color w:val="auto"/>
          <w:sz w:val="24"/>
          <w:highlight w:val="none"/>
        </w:rPr>
        <w:t>仅对</w:t>
      </w:r>
      <w:r>
        <w:rPr>
          <w:rFonts w:hint="eastAsia" w:asciiTheme="minorEastAsia" w:hAnsiTheme="minorEastAsia" w:eastAsiaTheme="minorEastAsia" w:cstheme="minorEastAsia"/>
          <w:color w:val="auto"/>
          <w:sz w:val="24"/>
          <w:highlight w:val="none"/>
          <w:lang w:val="zh-CN"/>
        </w:rPr>
        <w:t>实质性响应招标文件要求</w:t>
      </w:r>
      <w:r>
        <w:rPr>
          <w:rFonts w:hint="eastAsia" w:asciiTheme="minorEastAsia" w:hAnsiTheme="minorEastAsia" w:eastAsiaTheme="minorEastAsia" w:cstheme="minorEastAsia"/>
          <w:color w:val="auto"/>
          <w:sz w:val="24"/>
          <w:highlight w:val="none"/>
        </w:rPr>
        <w:t>的投标文件进行详细评审</w:t>
      </w:r>
      <w:r>
        <w:rPr>
          <w:rFonts w:hint="eastAsia" w:asciiTheme="minorEastAsia" w:hAnsiTheme="minorEastAsia" w:eastAsiaTheme="minorEastAsia" w:cstheme="minorEastAsia"/>
          <w:color w:val="auto"/>
          <w:sz w:val="24"/>
          <w:highlight w:val="none"/>
          <w:lang w:val="zh-CN"/>
        </w:rPr>
        <w:t>。实质性响应的投标文件应该是与招标文件要求的全部条款、条件和规格相符，没有重大偏离或保留的文件。</w:t>
      </w:r>
    </w:p>
    <w:p w14:paraId="68E7CAB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所谓重大偏离或保留是指与招标文件规定的实质性要求存在负偏离，或者在实质上与招标文件不一致，而且限制了合同中</w:t>
      </w:r>
      <w:r>
        <w:rPr>
          <w:rFonts w:hint="eastAsia" w:asciiTheme="minorEastAsia" w:hAnsiTheme="minorEastAsia" w:eastAsiaTheme="minorEastAsia" w:cstheme="minorEastAsia"/>
          <w:color w:val="auto"/>
          <w:sz w:val="24"/>
          <w:highlight w:val="none"/>
        </w:rPr>
        <w:t>采购人</w:t>
      </w:r>
      <w:r>
        <w:rPr>
          <w:rFonts w:hint="eastAsia" w:asciiTheme="minorEastAsia" w:hAnsiTheme="minorEastAsia" w:eastAsiaTheme="minorEastAsia" w:cstheme="minorEastAsia"/>
          <w:color w:val="auto"/>
          <w:sz w:val="24"/>
          <w:highlight w:val="none"/>
          <w:lang w:val="zh-CN"/>
        </w:rPr>
        <w:t>的权利或投标人的义务，纠正这些偏离或保留将会对其他实质性响应的投标人产生不公正的影响。重大偏离的认定</w:t>
      </w:r>
      <w:r>
        <w:rPr>
          <w:rFonts w:hint="eastAsia" w:asciiTheme="minorEastAsia" w:hAnsiTheme="minorEastAsia" w:eastAsiaTheme="minorEastAsia" w:cstheme="minorEastAsia"/>
          <w:color w:val="auto"/>
          <w:sz w:val="24"/>
          <w:highlight w:val="none"/>
        </w:rPr>
        <w:t>由</w:t>
      </w:r>
      <w:r>
        <w:rPr>
          <w:rFonts w:hint="eastAsia" w:asciiTheme="minorEastAsia" w:hAnsiTheme="minorEastAsia" w:eastAsiaTheme="minorEastAsia" w:cstheme="minorEastAsia"/>
          <w:color w:val="auto"/>
          <w:sz w:val="24"/>
          <w:highlight w:val="none"/>
          <w:lang w:val="zh-CN"/>
        </w:rPr>
        <w:t>评委会</w:t>
      </w:r>
      <w:r>
        <w:rPr>
          <w:rFonts w:hint="eastAsia" w:asciiTheme="minorEastAsia" w:hAnsiTheme="minorEastAsia" w:eastAsiaTheme="minorEastAsia" w:cstheme="minorEastAsia"/>
          <w:color w:val="auto"/>
          <w:sz w:val="24"/>
          <w:highlight w:val="none"/>
        </w:rPr>
        <w:t>按照</w:t>
      </w:r>
      <w:r>
        <w:rPr>
          <w:rFonts w:hint="eastAsia" w:asciiTheme="minorEastAsia" w:hAnsiTheme="minorEastAsia" w:eastAsiaTheme="minorEastAsia" w:cstheme="minorEastAsia"/>
          <w:color w:val="auto"/>
          <w:sz w:val="24"/>
          <w:highlight w:val="none"/>
          <w:lang w:val="zh-CN"/>
        </w:rPr>
        <w:t>少数服从多数的原则作出结论。评委</w:t>
      </w:r>
      <w:r>
        <w:rPr>
          <w:rFonts w:hint="eastAsia" w:asciiTheme="minorEastAsia" w:hAnsiTheme="minorEastAsia" w:eastAsiaTheme="minorEastAsia" w:cstheme="minorEastAsia"/>
          <w:color w:val="auto"/>
          <w:sz w:val="24"/>
          <w:highlight w:val="none"/>
        </w:rPr>
        <w:t>会认</w:t>
      </w:r>
      <w:r>
        <w:rPr>
          <w:rFonts w:hint="eastAsia" w:asciiTheme="minorEastAsia" w:hAnsiTheme="minorEastAsia" w:eastAsiaTheme="minorEastAsia" w:cstheme="minorEastAsia"/>
          <w:color w:val="auto"/>
          <w:sz w:val="24"/>
          <w:highlight w:val="none"/>
          <w:lang w:val="zh-CN"/>
        </w:rPr>
        <w:t>定投标文件的响应性只根据投标文件本身的内容，而不寻求外部的证据。</w:t>
      </w:r>
    </w:p>
    <w:p w14:paraId="5CD7E43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.3如果投标文件实质上没有响应招标文件的要求，评委会将予以拒绝，投标人不得通过修改或撤销不符合要求的偏离或保留而使其投标成为实质性响应的投标。</w:t>
      </w:r>
    </w:p>
    <w:p w14:paraId="34C112F8">
      <w:pPr>
        <w:ind w:firstLine="420"/>
        <w:rPr>
          <w:rFonts w:hint="eastAsia" w:ascii="宋体" w:hAnsi="宋体"/>
          <w:b/>
          <w:bCs/>
          <w:color w:val="auto"/>
          <w:sz w:val="24"/>
          <w:szCs w:val="21"/>
          <w:highlight w:val="none"/>
        </w:rPr>
      </w:pPr>
      <w:r>
        <w:rPr>
          <w:rFonts w:hint="eastAsia" w:ascii="宋体" w:hAnsi="宋体"/>
          <w:color w:val="auto"/>
          <w:sz w:val="24"/>
          <w:szCs w:val="21"/>
          <w:highlight w:val="none"/>
        </w:rPr>
        <w:t>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szCs w:val="21"/>
          <w:highlight w:val="none"/>
        </w:rPr>
        <w:t>评委小组应当将其作为无效响应处理。根据财库〔2026〕2号《关于推动解决政府采购异常低价问题的通知》，政府采购评审中出现下列情形之一的，评审委员会应当启动异常低价投标（响应）审查程序：</w:t>
      </w:r>
    </w:p>
    <w:p w14:paraId="795F3A36">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（一）1.投标（响应）报价低于全部通过符合性审查供应商投标（响应）报价平均值50%的，即投标（响应）报价&lt;全部通过符合性审查供应商投标（响应）报价平均值×50%； </w:t>
      </w:r>
    </w:p>
    <w:p w14:paraId="1E697DEE">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2.投标（响应）报价低于通过符合性审查的次低报价供应商投标（响应）报价50%的，即投标（响应）报价&lt;通过符合性审查的次低报价供应商投标（响应）报价×50%； </w:t>
      </w:r>
    </w:p>
    <w:p w14:paraId="5C2A610F">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3.投标（响应）报价低于采购项目最高限价45%的，即投标（响应）报价&lt;采购项目最高限价×45%； </w:t>
      </w:r>
    </w:p>
    <w:p w14:paraId="4D308F1E">
      <w:pPr>
        <w:ind w:firstLine="420"/>
        <w:rPr>
          <w:rFonts w:hint="eastAsia" w:ascii="宋体" w:hAnsi="宋体"/>
          <w:color w:val="auto"/>
          <w:sz w:val="24"/>
          <w:szCs w:val="21"/>
          <w:highlight w:val="none"/>
        </w:rPr>
      </w:pPr>
      <w:r>
        <w:rPr>
          <w:rFonts w:hint="eastAsia" w:ascii="宋体" w:hAnsi="宋体"/>
          <w:color w:val="auto"/>
          <w:sz w:val="24"/>
          <w:szCs w:val="21"/>
          <w:highlight w:val="none"/>
        </w:rPr>
        <w:t>4.评审委员会基于专业判断，认为供应商报价过低，有可能影响产品质量或者不能诚信履约的其他情形。</w:t>
      </w:r>
    </w:p>
    <w:p w14:paraId="1980F3A6">
      <w:pPr>
        <w:ind w:firstLine="420"/>
        <w:rPr>
          <w:rFonts w:hint="eastAsia" w:ascii="宋体" w:hAnsi="宋体"/>
          <w:color w:val="auto"/>
          <w:sz w:val="24"/>
          <w:szCs w:val="21"/>
          <w:highlight w:val="none"/>
        </w:rPr>
      </w:pPr>
      <w:r>
        <w:rPr>
          <w:rFonts w:hint="eastAsia" w:ascii="宋体" w:hAnsi="宋体"/>
          <w:color w:val="auto"/>
          <w:sz w:val="24"/>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7ACE891">
      <w:pPr>
        <w:ind w:firstLine="420"/>
        <w:rPr>
          <w:rFonts w:hint="eastAsia" w:ascii="宋体" w:hAnsi="宋体"/>
          <w:color w:val="auto"/>
          <w:sz w:val="24"/>
          <w:szCs w:val="21"/>
          <w:highlight w:val="none"/>
        </w:rPr>
      </w:pPr>
      <w:r>
        <w:rPr>
          <w:rFonts w:hint="eastAsia" w:ascii="宋体" w:hAnsi="宋体"/>
          <w:color w:val="auto"/>
          <w:sz w:val="24"/>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6B31960">
      <w:pPr>
        <w:ind w:firstLine="420"/>
        <w:rPr>
          <w:rFonts w:hint="eastAsia" w:ascii="宋体" w:hAnsi="宋体"/>
          <w:color w:val="auto"/>
          <w:sz w:val="24"/>
          <w:szCs w:val="21"/>
          <w:highlight w:val="none"/>
        </w:rPr>
      </w:pPr>
      <w:r>
        <w:rPr>
          <w:rFonts w:hint="eastAsia" w:ascii="宋体" w:hAnsi="宋体"/>
          <w:color w:val="auto"/>
          <w:sz w:val="24"/>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E8C267B">
      <w:pPr>
        <w:ind w:firstLine="420"/>
        <w:rPr>
          <w:rFonts w:ascii="宋体" w:hAnsi="宋体"/>
          <w:color w:val="auto"/>
          <w:sz w:val="24"/>
          <w:szCs w:val="21"/>
          <w:highlight w:val="none"/>
        </w:rPr>
      </w:pPr>
      <w:r>
        <w:rPr>
          <w:rFonts w:hint="eastAsia" w:ascii="宋体" w:hAnsi="宋体"/>
          <w:color w:val="auto"/>
          <w:sz w:val="24"/>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292F6D1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.4评委会将对确定为实质性响应的投标进行进一步审核，确定其是否有计算上或累加上的算术错误。修正错误的原则如下：</w:t>
      </w:r>
    </w:p>
    <w:p w14:paraId="1B78CE5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（1）投标文件中开标一览表内容与投标文件中相应内容不一致的，以开标一览表为准；</w:t>
      </w:r>
    </w:p>
    <w:p w14:paraId="0490C84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（2）大写金额和小写金额不一致的，以大写金额为准；</w:t>
      </w:r>
    </w:p>
    <w:p w14:paraId="4160427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（3）单价金额小数点或者百分比有明显错位的，以开标一览表的总价为准，并修改单价；</w:t>
      </w:r>
    </w:p>
    <w:p w14:paraId="24E337B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（4）总价金额与按单价汇总金额不一致的，以单价金额计算结果为准。</w:t>
      </w:r>
    </w:p>
    <w:p w14:paraId="3BDDF2F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同时出现两种以上错误的，按照前款规定的顺序修正。</w:t>
      </w:r>
    </w:p>
    <w:p w14:paraId="4CBF25D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5C1B1B04">
      <w:pPr>
        <w:ind w:firstLine="420"/>
        <w:rPr>
          <w:rFonts w:hint="eastAsia" w:asciiTheme="minorEastAsia" w:hAnsiTheme="minorEastAsia" w:eastAsiaTheme="minorEastAsia" w:cstheme="minorEastAsia"/>
          <w:color w:val="auto"/>
          <w:sz w:val="24"/>
          <w:highlight w:val="none"/>
          <w:lang w:val="zh-CN"/>
        </w:rPr>
      </w:pPr>
      <w:bookmarkStart w:id="165" w:name="_Toc513029234"/>
      <w:bookmarkStart w:id="166" w:name="_Toc16938550"/>
      <w:bookmarkStart w:id="167" w:name="_Toc20823306"/>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4</w:t>
      </w:r>
      <w:r>
        <w:rPr>
          <w:rFonts w:hint="eastAsia" w:asciiTheme="minorEastAsia" w:hAnsiTheme="minorEastAsia" w:eastAsiaTheme="minorEastAsia" w:cstheme="minorEastAsia"/>
          <w:color w:val="auto"/>
          <w:sz w:val="24"/>
          <w:highlight w:val="none"/>
          <w:lang w:val="zh-CN"/>
        </w:rPr>
        <w:t>.6投标人在开、评标全过程中应保持通讯畅通，及时登录苏采云系统查阅、答复相关信息，并安排专人与交易中心及评委会联系。</w:t>
      </w:r>
    </w:p>
    <w:p w14:paraId="16E862F7">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bookmarkEnd w:id="165"/>
      <w:bookmarkEnd w:id="166"/>
      <w:bookmarkEnd w:id="167"/>
      <w:r>
        <w:rPr>
          <w:rFonts w:hint="eastAsia" w:asciiTheme="minorEastAsia" w:hAnsiTheme="minorEastAsia" w:eastAsiaTheme="minorEastAsia" w:cstheme="minorEastAsia"/>
          <w:color w:val="auto"/>
          <w:highlight w:val="none"/>
        </w:rPr>
        <w:t>5.无效投标和废标</w:t>
      </w:r>
    </w:p>
    <w:p w14:paraId="6C295088">
      <w:pPr>
        <w:ind w:firstLine="420"/>
        <w:rPr>
          <w:rFonts w:hint="eastAsia" w:asciiTheme="minorEastAsia" w:hAnsiTheme="minorEastAsia" w:eastAsiaTheme="minorEastAsia" w:cstheme="minorEastAsia"/>
          <w:color w:val="auto"/>
          <w:sz w:val="24"/>
          <w:highlight w:val="none"/>
          <w:lang w:val="zh-CN"/>
        </w:rPr>
      </w:pPr>
      <w:bookmarkStart w:id="168" w:name="_Toc16938551"/>
      <w:bookmarkStart w:id="169" w:name="_Toc513029235"/>
      <w:bookmarkStart w:id="170" w:name="_Toc20823307"/>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.1无效投标情形</w:t>
      </w:r>
    </w:p>
    <w:p w14:paraId="0803511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.1.1投标人在苏采云系统规定的时间内未成功解密电子投标文件。</w:t>
      </w:r>
    </w:p>
    <w:p w14:paraId="024AB78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.1.2投标人未按照招标文件要求上传电子投标文件。</w:t>
      </w:r>
    </w:p>
    <w:p w14:paraId="077047A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.1.3同一投标人提交两个（含两个）以上不同的投标报价。</w:t>
      </w:r>
    </w:p>
    <w:p w14:paraId="797AC58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.1.4投标人不具备招标文件规定</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lang w:val="zh-CN"/>
        </w:rPr>
        <w:t>资格要求。</w:t>
      </w:r>
    </w:p>
    <w:p w14:paraId="75F91C1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.1.5投标人的报价超过了采购预算或最高限价。</w:t>
      </w:r>
    </w:p>
    <w:p w14:paraId="70B838C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.1.6未通过符合性审查。</w:t>
      </w:r>
    </w:p>
    <w:p w14:paraId="66665B8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.1.7不符合招标文件中实质性要求和条件（</w:t>
      </w:r>
      <w:r>
        <w:rPr>
          <w:rFonts w:hint="eastAsia" w:asciiTheme="minorEastAsia" w:hAnsiTheme="minorEastAsia" w:eastAsiaTheme="minorEastAsia" w:cstheme="minorEastAsia"/>
          <w:b/>
          <w:bCs/>
          <w:iCs/>
          <w:color w:val="auto"/>
          <w:sz w:val="24"/>
          <w:highlight w:val="none"/>
          <w:lang w:val="zh-CN"/>
        </w:rPr>
        <w:t>本文件中斜体且有下划线部分，</w:t>
      </w:r>
      <w:r>
        <w:rPr>
          <w:rFonts w:hint="eastAsia" w:asciiTheme="minorEastAsia" w:hAnsiTheme="minorEastAsia" w:eastAsiaTheme="minorEastAsia" w:cstheme="minorEastAsia"/>
          <w:b/>
          <w:bCs/>
          <w:color w:val="auto"/>
          <w:sz w:val="24"/>
          <w:highlight w:val="none"/>
          <w:lang w:val="zh-CN"/>
        </w:rPr>
        <w:t>或者打“</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zh-CN"/>
        </w:rPr>
        <w:t>”内容为实质性要求和条件</w:t>
      </w:r>
      <w:r>
        <w:rPr>
          <w:rFonts w:hint="eastAsia" w:asciiTheme="minorEastAsia" w:hAnsiTheme="minorEastAsia" w:eastAsiaTheme="minorEastAsia" w:cstheme="minorEastAsia"/>
          <w:color w:val="auto"/>
          <w:sz w:val="24"/>
          <w:highlight w:val="none"/>
          <w:lang w:val="zh-CN"/>
        </w:rPr>
        <w:t>）。</w:t>
      </w:r>
    </w:p>
    <w:p w14:paraId="7FD2C11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346177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.1.9投标文件含有采购人不能接受的附加条件。</w:t>
      </w:r>
    </w:p>
    <w:p w14:paraId="42FE61E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33FFC86B">
      <w:pPr>
        <w:ind w:firstLine="420"/>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.1.11</w:t>
      </w:r>
      <w:r>
        <w:rPr>
          <w:rFonts w:hint="eastAsia" w:asciiTheme="minorEastAsia" w:hAnsiTheme="minorEastAsia" w:eastAsiaTheme="minorEastAsia" w:cstheme="minorEastAsia"/>
          <w:color w:val="auto"/>
          <w:sz w:val="24"/>
          <w:szCs w:val="21"/>
          <w:highlight w:val="none"/>
        </w:rPr>
        <w:t>采购产品被财政部、国家发改委、生态环境部等列入“节能产品品目清单”强制采购范围，而投标人提供的产品不在强制采购范围内。</w:t>
      </w:r>
    </w:p>
    <w:p w14:paraId="76B88C5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.1.1</w:t>
      </w: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color w:val="auto"/>
          <w:sz w:val="24"/>
          <w:highlight w:val="none"/>
          <w:lang w:val="zh-CN"/>
        </w:rPr>
        <w:t>投标文件未按照招标文件要求加盖电子公章。</w:t>
      </w:r>
    </w:p>
    <w:p w14:paraId="20ED76F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.1.1</w:t>
      </w:r>
      <w:r>
        <w:rPr>
          <w:rFonts w:hint="eastAsia" w:asciiTheme="minorEastAsia" w:hAnsiTheme="minorEastAsia" w:eastAsiaTheme="minorEastAsia" w:cstheme="minorEastAsia"/>
          <w:color w:val="auto"/>
          <w:sz w:val="24"/>
          <w:highlight w:val="none"/>
        </w:rPr>
        <w:t xml:space="preserve">3 </w:t>
      </w:r>
      <w:r>
        <w:rPr>
          <w:rFonts w:hint="eastAsia" w:asciiTheme="minorEastAsia" w:hAnsiTheme="minorEastAsia" w:eastAsiaTheme="minorEastAsia" w:cstheme="minorEastAsia"/>
          <w:color w:val="auto"/>
          <w:sz w:val="24"/>
          <w:highlight w:val="none"/>
          <w:lang w:val="zh-CN"/>
        </w:rPr>
        <w:t>法律法规及本招标文件规定的</w:t>
      </w:r>
      <w:r>
        <w:rPr>
          <w:rFonts w:hint="eastAsia" w:asciiTheme="minorEastAsia" w:hAnsiTheme="minorEastAsia" w:eastAsiaTheme="minorEastAsia" w:cstheme="minorEastAsia"/>
          <w:color w:val="auto"/>
          <w:sz w:val="24"/>
          <w:highlight w:val="none"/>
        </w:rPr>
        <w:t>其他</w:t>
      </w:r>
      <w:r>
        <w:rPr>
          <w:rFonts w:hint="eastAsia" w:asciiTheme="minorEastAsia" w:hAnsiTheme="minorEastAsia" w:eastAsiaTheme="minorEastAsia" w:cstheme="minorEastAsia"/>
          <w:color w:val="auto"/>
          <w:sz w:val="24"/>
          <w:highlight w:val="none"/>
          <w:lang w:val="zh-CN"/>
        </w:rPr>
        <w:t>无效投标情形。</w:t>
      </w:r>
    </w:p>
    <w:p w14:paraId="50F8ED5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.2废标情形</w:t>
      </w:r>
    </w:p>
    <w:p w14:paraId="78B7059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.2.1符合</w:t>
      </w:r>
      <w:r>
        <w:rPr>
          <w:rFonts w:hint="eastAsia" w:asciiTheme="minorEastAsia" w:hAnsiTheme="minorEastAsia" w:eastAsiaTheme="minorEastAsia" w:cstheme="minorEastAsia"/>
          <w:color w:val="auto"/>
          <w:sz w:val="24"/>
          <w:highlight w:val="none"/>
        </w:rPr>
        <w:t>资格</w:t>
      </w:r>
      <w:r>
        <w:rPr>
          <w:rFonts w:hint="eastAsia" w:asciiTheme="minorEastAsia" w:hAnsiTheme="minorEastAsia" w:eastAsiaTheme="minorEastAsia" w:cstheme="minorEastAsia"/>
          <w:color w:val="auto"/>
          <w:sz w:val="24"/>
          <w:highlight w:val="none"/>
          <w:lang w:val="zh-CN"/>
        </w:rPr>
        <w:t>条件的供应商或者对招标文件作</w:t>
      </w:r>
      <w:r>
        <w:rPr>
          <w:rFonts w:hint="eastAsia" w:asciiTheme="minorEastAsia" w:hAnsiTheme="minorEastAsia" w:eastAsiaTheme="minorEastAsia" w:cstheme="minorEastAsia"/>
          <w:color w:val="auto"/>
          <w:sz w:val="24"/>
          <w:highlight w:val="none"/>
        </w:rPr>
        <w:t>出</w:t>
      </w:r>
      <w:r>
        <w:rPr>
          <w:rFonts w:hint="eastAsia" w:asciiTheme="minorEastAsia" w:hAnsiTheme="minorEastAsia" w:eastAsiaTheme="minorEastAsia" w:cstheme="minorEastAsia"/>
          <w:color w:val="auto"/>
          <w:sz w:val="24"/>
          <w:highlight w:val="none"/>
          <w:lang w:val="zh-CN"/>
        </w:rPr>
        <w:t>实质</w:t>
      </w:r>
      <w:r>
        <w:rPr>
          <w:rFonts w:hint="eastAsia" w:asciiTheme="minorEastAsia" w:hAnsiTheme="minorEastAsia" w:eastAsiaTheme="minorEastAsia" w:cstheme="minorEastAsia"/>
          <w:color w:val="auto"/>
          <w:sz w:val="24"/>
          <w:highlight w:val="none"/>
        </w:rPr>
        <w:t>性</w:t>
      </w:r>
      <w:r>
        <w:rPr>
          <w:rFonts w:hint="eastAsia" w:asciiTheme="minorEastAsia" w:hAnsiTheme="minorEastAsia" w:eastAsiaTheme="minorEastAsia" w:cstheme="minorEastAsia"/>
          <w:color w:val="auto"/>
          <w:sz w:val="24"/>
          <w:highlight w:val="none"/>
          <w:lang w:val="zh-CN"/>
        </w:rPr>
        <w:t>响应的供应商不足三家。</w:t>
      </w:r>
    </w:p>
    <w:p w14:paraId="205F496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.2.2出现影响采购公正的违法、违规行为。</w:t>
      </w:r>
    </w:p>
    <w:p w14:paraId="028FC78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.2.3因重大变故采购任务取消。</w:t>
      </w:r>
    </w:p>
    <w:p w14:paraId="60E5D74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.2.4评委会认定招标文件存在歧义、重大缺陷导致评审工作无法进行。</w:t>
      </w:r>
    </w:p>
    <w:p w14:paraId="6C80FE8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.2.5因苏采云系统故障造成开标不成功。</w:t>
      </w:r>
    </w:p>
    <w:p w14:paraId="2BB1B7A5">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val="zh-CN"/>
        </w:rPr>
        <w:t>.3 如出现投标截止时间后参加投标的供应商或者对招标文件</w:t>
      </w:r>
      <w:r>
        <w:rPr>
          <w:rFonts w:hint="eastAsia" w:asciiTheme="minorEastAsia" w:hAnsiTheme="minorEastAsia" w:eastAsiaTheme="minorEastAsia" w:cstheme="minorEastAsia"/>
          <w:color w:val="auto"/>
          <w:sz w:val="24"/>
          <w:highlight w:val="none"/>
        </w:rPr>
        <w:t>作</w:t>
      </w:r>
      <w:r>
        <w:rPr>
          <w:rFonts w:hint="eastAsia" w:asciiTheme="minorEastAsia" w:hAnsiTheme="minorEastAsia" w:eastAsiaTheme="minorEastAsia" w:cstheme="minorEastAsia"/>
          <w:color w:val="auto"/>
          <w:sz w:val="24"/>
          <w:highlight w:val="none"/>
          <w:lang w:val="zh-CN"/>
        </w:rPr>
        <w:t>出实质</w:t>
      </w:r>
      <w:r>
        <w:rPr>
          <w:rFonts w:hint="eastAsia" w:asciiTheme="minorEastAsia" w:hAnsiTheme="minorEastAsia" w:eastAsiaTheme="minorEastAsia" w:cstheme="minorEastAsia"/>
          <w:color w:val="auto"/>
          <w:sz w:val="24"/>
          <w:highlight w:val="none"/>
        </w:rPr>
        <w:t>性</w:t>
      </w:r>
      <w:r>
        <w:rPr>
          <w:rFonts w:hint="eastAsia" w:asciiTheme="minorEastAsia" w:hAnsiTheme="minorEastAsia" w:eastAsiaTheme="minorEastAsia" w:cstheme="minorEastAsia"/>
          <w:color w:val="auto"/>
          <w:sz w:val="24"/>
          <w:highlight w:val="none"/>
          <w:lang w:val="zh-CN"/>
        </w:rPr>
        <w:t>响应的供应商不足三家</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lang w:val="zh-CN"/>
        </w:rPr>
        <w:t>情况，按政府采购相关规定执行。</w:t>
      </w:r>
    </w:p>
    <w:p w14:paraId="5BDF01BE">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bookmarkStart w:id="171" w:name="_Toc120614219"/>
      <w:r>
        <w:rPr>
          <w:rFonts w:hint="eastAsia" w:asciiTheme="minorEastAsia" w:hAnsiTheme="minorEastAsia" w:eastAsiaTheme="minorEastAsia" w:cstheme="minorEastAsia"/>
          <w:b w:val="0"/>
          <w:bCs w:val="0"/>
          <w:color w:val="auto"/>
          <w:sz w:val="30"/>
          <w:szCs w:val="30"/>
          <w:highlight w:val="none"/>
        </w:rPr>
        <w:t>六、</w:t>
      </w:r>
      <w:bookmarkEnd w:id="168"/>
      <w:bookmarkEnd w:id="169"/>
      <w:bookmarkEnd w:id="170"/>
      <w:r>
        <w:rPr>
          <w:rFonts w:hint="eastAsia" w:asciiTheme="minorEastAsia" w:hAnsiTheme="minorEastAsia" w:eastAsiaTheme="minorEastAsia" w:cstheme="minorEastAsia"/>
          <w:b w:val="0"/>
          <w:bCs w:val="0"/>
          <w:color w:val="auto"/>
          <w:sz w:val="30"/>
          <w:szCs w:val="30"/>
          <w:highlight w:val="none"/>
        </w:rPr>
        <w:t>定标</w:t>
      </w:r>
      <w:bookmarkEnd w:id="171"/>
    </w:p>
    <w:p w14:paraId="1552B6D5">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72" w:name="_Toc513029238"/>
      <w:bookmarkStart w:id="173" w:name="_Toc20823310"/>
      <w:bookmarkStart w:id="174" w:name="_Toc16938554"/>
      <w:r>
        <w:rPr>
          <w:rFonts w:hint="eastAsia" w:asciiTheme="minorEastAsia" w:hAnsiTheme="minorEastAsia" w:eastAsiaTheme="minorEastAsia" w:cstheme="minorEastAsia"/>
          <w:color w:val="auto"/>
          <w:highlight w:val="none"/>
        </w:rPr>
        <w:t>2</w:t>
      </w:r>
      <w:bookmarkEnd w:id="172"/>
      <w:r>
        <w:rPr>
          <w:rFonts w:hint="eastAsia" w:asciiTheme="minorEastAsia" w:hAnsiTheme="minorEastAsia" w:eastAsiaTheme="minorEastAsia" w:cstheme="minorEastAsia"/>
          <w:color w:val="auto"/>
          <w:highlight w:val="none"/>
        </w:rPr>
        <w:t>6.确定</w:t>
      </w:r>
      <w:bookmarkEnd w:id="173"/>
      <w:bookmarkEnd w:id="174"/>
      <w:r>
        <w:rPr>
          <w:rFonts w:hint="eastAsia" w:asciiTheme="minorEastAsia" w:hAnsiTheme="minorEastAsia" w:eastAsiaTheme="minorEastAsia" w:cstheme="minorEastAsia"/>
          <w:color w:val="auto"/>
          <w:highlight w:val="none"/>
        </w:rPr>
        <w:t>中标单位</w:t>
      </w:r>
    </w:p>
    <w:p w14:paraId="213CD6E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.1中标候选人的</w:t>
      </w:r>
      <w:r>
        <w:rPr>
          <w:rFonts w:hint="eastAsia" w:asciiTheme="minorEastAsia" w:hAnsiTheme="minorEastAsia" w:eastAsiaTheme="minorEastAsia" w:cstheme="minorEastAsia"/>
          <w:color w:val="auto"/>
          <w:sz w:val="24"/>
          <w:highlight w:val="none"/>
        </w:rPr>
        <w:t>确定</w:t>
      </w:r>
      <w:r>
        <w:rPr>
          <w:rFonts w:hint="eastAsia" w:asciiTheme="minorEastAsia" w:hAnsiTheme="minorEastAsia" w:eastAsiaTheme="minorEastAsia" w:cstheme="minorEastAsia"/>
          <w:color w:val="auto"/>
          <w:sz w:val="24"/>
          <w:highlight w:val="none"/>
          <w:lang w:val="zh-CN"/>
        </w:rPr>
        <w:t xml:space="preserve">原则和数量见招标文件第五章。 </w:t>
      </w:r>
    </w:p>
    <w:p w14:paraId="360E423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.2 按以下第（</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zh-CN"/>
        </w:rPr>
        <w:t>）种方式确定中标人：</w:t>
      </w:r>
    </w:p>
    <w:p w14:paraId="5C0F75C6">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（1）评委会直接确定排名第一的中标候选人为中标人；</w:t>
      </w:r>
    </w:p>
    <w:p w14:paraId="58260A70">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（2）采购人在评委会推荐的中标候选人中按顺序确定中标人。</w:t>
      </w:r>
    </w:p>
    <w:p w14:paraId="466B5EE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按第二种方式确定中标人的，交易中心自评审结束之日起两个工作日内将评审报告送</w:t>
      </w:r>
      <w:r>
        <w:rPr>
          <w:rFonts w:hint="eastAsia" w:asciiTheme="minorEastAsia" w:hAnsiTheme="minorEastAsia" w:eastAsiaTheme="minorEastAsia" w:cstheme="minorEastAsia"/>
          <w:color w:val="auto"/>
          <w:sz w:val="24"/>
          <w:highlight w:val="none"/>
        </w:rPr>
        <w:t>达</w:t>
      </w:r>
      <w:r>
        <w:rPr>
          <w:rFonts w:hint="eastAsia" w:asciiTheme="minorEastAsia" w:hAnsiTheme="minorEastAsia" w:eastAsiaTheme="minorEastAsia" w:cstheme="minorEastAsia"/>
          <w:color w:val="auto"/>
          <w:sz w:val="24"/>
          <w:highlight w:val="none"/>
          <w:lang w:val="zh-CN"/>
        </w:rPr>
        <w:t>采购人，采购人自收到评审报告之日起五个工作日内，在评审报告推荐的中标候选人中按顺序确定中标人。</w:t>
      </w:r>
    </w:p>
    <w:p w14:paraId="20249332">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.3 交易中心将在“江苏政府采购网”发布中标公告，公告期限为1个工作日。</w:t>
      </w:r>
    </w:p>
    <w:p w14:paraId="362F9F62">
      <w:pPr>
        <w:ind w:firstLine="420"/>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.4</w:t>
      </w:r>
      <w:r>
        <w:rPr>
          <w:rFonts w:hint="eastAsia" w:asciiTheme="minorEastAsia" w:hAnsiTheme="minorEastAsia" w:eastAsiaTheme="minorEastAsia" w:cstheme="minorEastAsia"/>
          <w:b/>
          <w:bCs/>
          <w:color w:val="auto"/>
          <w:sz w:val="24"/>
          <w:highlight w:val="none"/>
          <w:lang w:val="zh-CN"/>
        </w:rPr>
        <w:t>若有充分证据证明中标人</w:t>
      </w:r>
      <w:r>
        <w:rPr>
          <w:rFonts w:hint="eastAsia" w:asciiTheme="minorEastAsia" w:hAnsiTheme="minorEastAsia" w:eastAsiaTheme="minorEastAsia" w:cstheme="minorEastAsia"/>
          <w:b/>
          <w:bCs/>
          <w:color w:val="auto"/>
          <w:sz w:val="24"/>
          <w:highlight w:val="none"/>
        </w:rPr>
        <w:t>有</w:t>
      </w:r>
      <w:r>
        <w:rPr>
          <w:rFonts w:hint="eastAsia" w:asciiTheme="minorEastAsia" w:hAnsiTheme="minorEastAsia" w:eastAsiaTheme="minorEastAsia" w:cstheme="minorEastAsia"/>
          <w:b/>
          <w:bCs/>
          <w:color w:val="auto"/>
          <w:sz w:val="24"/>
          <w:highlight w:val="none"/>
          <w:lang w:val="zh-CN"/>
        </w:rPr>
        <w:t>下列情况之一的，一经查实将被取消中标资格：</w:t>
      </w:r>
    </w:p>
    <w:p w14:paraId="5C02519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26.4.1 提供虚假材料谋取中标。</w:t>
      </w:r>
    </w:p>
    <w:p w14:paraId="6001B3C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26.4.2 向评审专家、采购人或交易中心工作人员行贿或者提供其他不正当利益。</w:t>
      </w:r>
    </w:p>
    <w:p w14:paraId="3C5B890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26.4.3 与其他供应商、评审专家、采购人或交易中心工作人员恶意串通。</w:t>
      </w:r>
    </w:p>
    <w:p w14:paraId="1EA59FC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26.4.4 属于本文件规定的无效投标情形，但在评标过程中未被评委会发现。</w:t>
      </w:r>
    </w:p>
    <w:p w14:paraId="52F03A6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26.4.5 采取不正当手段诋毁、排挤其他供应商。</w:t>
      </w:r>
    </w:p>
    <w:p w14:paraId="64FDBE29">
      <w:pPr>
        <w:ind w:firstLine="420"/>
        <w:rPr>
          <w:rFonts w:hint="eastAsia" w:asciiTheme="minorEastAsia" w:hAnsiTheme="minorEastAsia" w:eastAsiaTheme="minorEastAsia" w:cstheme="minorEastAsia"/>
          <w:b/>
          <w:bCs/>
          <w:color w:val="auto"/>
          <w:sz w:val="24"/>
          <w:highlight w:val="none"/>
          <w:lang w:val="zh-CN"/>
        </w:rPr>
      </w:pPr>
      <w:bookmarkStart w:id="175" w:name="_Toc200451960"/>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.5</w:t>
      </w:r>
      <w:r>
        <w:rPr>
          <w:rFonts w:hint="eastAsia" w:asciiTheme="minorEastAsia" w:hAnsiTheme="minorEastAsia" w:eastAsiaTheme="minorEastAsia" w:cstheme="minorEastAsia"/>
          <w:b/>
          <w:bCs/>
          <w:color w:val="auto"/>
          <w:sz w:val="24"/>
          <w:highlight w:val="none"/>
          <w:lang w:val="zh-CN"/>
        </w:rPr>
        <w:t>有下列情形之一的视为投标人串通投标，投标无效：</w:t>
      </w:r>
    </w:p>
    <w:p w14:paraId="757519E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.5.1不同投标人的投标文件由同一单位或者个人编制。</w:t>
      </w:r>
    </w:p>
    <w:p w14:paraId="2870ED5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.5.2不同投标人委托同一单位或者个人办理投标事宜。</w:t>
      </w:r>
    </w:p>
    <w:p w14:paraId="0F4F1F9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.5.3不同投标人的投标文件载明的项目管理成员或者联系人员为同一人。</w:t>
      </w:r>
    </w:p>
    <w:p w14:paraId="697CBC86">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.5.4不同投标人的投标文件异常一致或者投标报价呈规律性差异。</w:t>
      </w:r>
      <w:bookmarkEnd w:id="175"/>
    </w:p>
    <w:p w14:paraId="71594F7F">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27.中标通知书</w:t>
      </w:r>
    </w:p>
    <w:p w14:paraId="0A4BADC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7</w:t>
      </w:r>
      <w:r>
        <w:rPr>
          <w:rFonts w:hint="eastAsia" w:asciiTheme="minorEastAsia" w:hAnsiTheme="minorEastAsia" w:eastAsiaTheme="minorEastAsia" w:cstheme="minorEastAsia"/>
          <w:color w:val="auto"/>
          <w:sz w:val="24"/>
          <w:highlight w:val="none"/>
          <w:lang w:val="zh-CN"/>
        </w:rPr>
        <w:t>.l 中标结果确定后，交易中心将向中标人发出《中标通知书》。中标人</w:t>
      </w:r>
      <w:r>
        <w:rPr>
          <w:rFonts w:hint="eastAsia" w:asciiTheme="minorEastAsia" w:hAnsiTheme="minorEastAsia" w:eastAsiaTheme="minorEastAsia" w:cstheme="minorEastAsia"/>
          <w:color w:val="auto"/>
          <w:sz w:val="24"/>
          <w:highlight w:val="none"/>
        </w:rPr>
        <w:t>可</w:t>
      </w:r>
      <w:r>
        <w:rPr>
          <w:rFonts w:hint="eastAsia" w:asciiTheme="minorEastAsia" w:hAnsiTheme="minorEastAsia" w:eastAsiaTheme="minorEastAsia" w:cstheme="minorEastAsia"/>
          <w:color w:val="auto"/>
          <w:sz w:val="24"/>
          <w:highlight w:val="none"/>
          <w:lang w:val="zh-CN"/>
        </w:rPr>
        <w:t>在中标结果公告届满之日起三十日内，登录苏采云系统下载。</w:t>
      </w:r>
    </w:p>
    <w:p w14:paraId="145681D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55BFC0B6">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7</w:t>
      </w:r>
      <w:r>
        <w:rPr>
          <w:rFonts w:hint="eastAsia" w:asciiTheme="minorEastAsia" w:hAnsiTheme="minorEastAsia" w:eastAsiaTheme="minorEastAsia" w:cstheme="minorEastAsia"/>
          <w:color w:val="auto"/>
          <w:sz w:val="24"/>
          <w:highlight w:val="none"/>
          <w:lang w:val="zh-CN"/>
        </w:rPr>
        <w:t>.2</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val="zh-CN"/>
        </w:rPr>
        <w:t>中标通知书</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3850FB61">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bookmarkStart w:id="176" w:name="_Toc513029236"/>
      <w:bookmarkStart w:id="177" w:name="_Toc120614220"/>
      <w:bookmarkStart w:id="178" w:name="_Toc20823308"/>
      <w:bookmarkStart w:id="179" w:name="_Toc16938552"/>
      <w:r>
        <w:rPr>
          <w:rFonts w:hint="eastAsia" w:asciiTheme="minorEastAsia" w:hAnsiTheme="minorEastAsia" w:eastAsiaTheme="minorEastAsia" w:cstheme="minorEastAsia"/>
          <w:b w:val="0"/>
          <w:bCs w:val="0"/>
          <w:color w:val="auto"/>
          <w:sz w:val="30"/>
          <w:szCs w:val="30"/>
          <w:highlight w:val="none"/>
        </w:rPr>
        <w:t>七、授予合同</w:t>
      </w:r>
      <w:bookmarkEnd w:id="176"/>
      <w:bookmarkEnd w:id="177"/>
      <w:bookmarkEnd w:id="178"/>
      <w:bookmarkEnd w:id="179"/>
    </w:p>
    <w:p w14:paraId="15C89C58">
      <w:pPr>
        <w:pStyle w:val="13"/>
        <w:spacing w:before="0" w:after="0" w:line="240" w:lineRule="auto"/>
        <w:ind w:firstLine="422"/>
        <w:rPr>
          <w:rFonts w:hint="eastAsia" w:asciiTheme="minorEastAsia" w:hAnsiTheme="minorEastAsia" w:eastAsiaTheme="minorEastAsia" w:cstheme="minorEastAsia"/>
          <w:color w:val="auto"/>
          <w:highlight w:val="none"/>
        </w:rPr>
      </w:pPr>
      <w:bookmarkStart w:id="180" w:name="_Toc513029237"/>
      <w:bookmarkStart w:id="181" w:name="_Toc20823309"/>
      <w:bookmarkStart w:id="182" w:name="_Toc16938553"/>
      <w:r>
        <w:rPr>
          <w:rFonts w:hint="eastAsia" w:asciiTheme="minorEastAsia" w:hAnsiTheme="minorEastAsia" w:eastAsiaTheme="minorEastAsia" w:cstheme="minorEastAsia"/>
          <w:color w:val="auto"/>
          <w:highlight w:val="none"/>
        </w:rPr>
        <w:t>28.签订合同</w:t>
      </w:r>
    </w:p>
    <w:p w14:paraId="4C22A93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28</w:t>
      </w:r>
      <w:r>
        <w:rPr>
          <w:rFonts w:hint="eastAsia" w:asciiTheme="minorEastAsia" w:hAnsiTheme="minorEastAsia" w:eastAsiaTheme="minorEastAsia" w:cstheme="minorEastAsia"/>
          <w:color w:val="auto"/>
          <w:sz w:val="24"/>
          <w:highlight w:val="none"/>
          <w:lang w:val="zh-CN"/>
        </w:rPr>
        <w:t>.l中标人应当在《中标通知书》发出之日起</w:t>
      </w:r>
      <w:r>
        <w:rPr>
          <w:rFonts w:hint="eastAsia" w:asciiTheme="minorEastAsia" w:hAnsiTheme="minorEastAsia" w:eastAsiaTheme="minorEastAsia" w:cstheme="minorEastAsia"/>
          <w:color w:val="auto"/>
          <w:sz w:val="24"/>
          <w:highlight w:val="none"/>
          <w:lang w:val="zh-CN"/>
        </w:rPr>
        <w:t>三十日内</w:t>
      </w:r>
      <w:r>
        <w:rPr>
          <w:rFonts w:hint="eastAsia" w:asciiTheme="minorEastAsia" w:hAnsiTheme="minorEastAsia" w:eastAsiaTheme="minorEastAsia" w:cstheme="minorEastAsia"/>
          <w:color w:val="auto"/>
          <w:sz w:val="24"/>
          <w:highlight w:val="none"/>
          <w:lang w:val="zh-CN"/>
        </w:rPr>
        <w:t>，按照招标文件确定的事项与采购人签订政府采购合同。采购人于合同签订后2个工作日内通过苏采云系统进行公示。</w:t>
      </w:r>
    </w:p>
    <w:p w14:paraId="68C2AD9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28</w:t>
      </w:r>
      <w:r>
        <w:rPr>
          <w:rFonts w:hint="eastAsia" w:asciiTheme="minorEastAsia" w:hAnsiTheme="minorEastAsia" w:eastAsiaTheme="minorEastAsia" w:cstheme="minorEastAsia"/>
          <w:color w:val="auto"/>
          <w:sz w:val="24"/>
          <w:highlight w:val="none"/>
          <w:lang w:val="zh-CN"/>
        </w:rPr>
        <w:t>.2 招标文件、中标人的投标文件及招标过程中有关澄清、承诺文件均作为合同附件。</w:t>
      </w:r>
    </w:p>
    <w:p w14:paraId="0F8AA1C6">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28</w:t>
      </w:r>
      <w:r>
        <w:rPr>
          <w:rFonts w:hint="eastAsia" w:asciiTheme="minorEastAsia" w:hAnsiTheme="minorEastAsia" w:eastAsiaTheme="minorEastAsia" w:cstheme="minorEastAsia"/>
          <w:color w:val="auto"/>
          <w:sz w:val="24"/>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46CDE9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28</w:t>
      </w:r>
      <w:r>
        <w:rPr>
          <w:rFonts w:hint="eastAsia" w:asciiTheme="minorEastAsia" w:hAnsiTheme="minorEastAsia" w:eastAsiaTheme="minorEastAsia" w:cstheme="minorEastAsia"/>
          <w:color w:val="auto"/>
          <w:sz w:val="24"/>
          <w:highlight w:val="none"/>
          <w:lang w:val="zh-CN"/>
        </w:rPr>
        <w:t>.4 中标人因自身原因拒绝与采购人签订合同的，不得参加采购人</w:t>
      </w:r>
      <w:r>
        <w:rPr>
          <w:rFonts w:hint="eastAsia" w:asciiTheme="minorEastAsia" w:hAnsiTheme="minorEastAsia" w:eastAsiaTheme="minorEastAsia" w:cstheme="minorEastAsia"/>
          <w:color w:val="auto"/>
          <w:sz w:val="24"/>
          <w:highlight w:val="none"/>
        </w:rPr>
        <w:t>重新组织的</w:t>
      </w:r>
      <w:r>
        <w:rPr>
          <w:rFonts w:hint="eastAsia" w:asciiTheme="minorEastAsia" w:hAnsiTheme="minorEastAsia" w:eastAsiaTheme="minorEastAsia" w:cstheme="minorEastAsia"/>
          <w:color w:val="auto"/>
          <w:sz w:val="24"/>
          <w:highlight w:val="none"/>
          <w:lang w:val="zh-CN"/>
        </w:rPr>
        <w:t>采购活动</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sz w:val="24"/>
          <w:highlight w:val="none"/>
        </w:rPr>
        <w:t>且将可能被拒绝参加该采购人</w:t>
      </w:r>
      <w:r>
        <w:rPr>
          <w:rFonts w:hint="eastAsia" w:asciiTheme="minorEastAsia" w:hAnsiTheme="minorEastAsia" w:eastAsiaTheme="minorEastAsia" w:cstheme="minorEastAsia"/>
          <w:color w:val="auto"/>
          <w:sz w:val="24"/>
          <w:highlight w:val="none"/>
          <w:lang w:val="zh-CN"/>
        </w:rPr>
        <w:t>一年内</w:t>
      </w:r>
      <w:r>
        <w:rPr>
          <w:rFonts w:hint="eastAsia" w:asciiTheme="minorEastAsia" w:hAnsiTheme="minorEastAsia" w:eastAsiaTheme="minorEastAsia" w:cstheme="minorEastAsia"/>
          <w:color w:val="auto"/>
          <w:sz w:val="24"/>
          <w:highlight w:val="none"/>
        </w:rPr>
        <w:t>的其他</w:t>
      </w:r>
      <w:r>
        <w:rPr>
          <w:rFonts w:hint="eastAsia" w:asciiTheme="minorEastAsia" w:hAnsiTheme="minorEastAsia" w:eastAsiaTheme="minorEastAsia" w:cstheme="minorEastAsia"/>
          <w:color w:val="auto"/>
          <w:sz w:val="24"/>
          <w:highlight w:val="none"/>
          <w:lang w:val="zh-CN"/>
        </w:rPr>
        <w:t>政府采购活动。</w:t>
      </w:r>
    </w:p>
    <w:p w14:paraId="6FA3AFB3">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29.标的物的追加</w:t>
      </w:r>
    </w:p>
    <w:p w14:paraId="7598615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29</w:t>
      </w:r>
      <w:r>
        <w:rPr>
          <w:rFonts w:hint="eastAsia" w:asciiTheme="minorEastAsia" w:hAnsiTheme="minorEastAsia" w:eastAsiaTheme="minorEastAsia" w:cstheme="minorEastAsia"/>
          <w:color w:val="auto"/>
          <w:sz w:val="24"/>
          <w:highlight w:val="none"/>
          <w:lang w:val="zh-CN"/>
        </w:rPr>
        <w:t>.1合同履行中，采购人需追加与合同标的相同的货物（包含与货物相关的服务），在不改变合同其他条款的前提下，可以与中标人协商签订补充合同，但所有补充合同的金额不超过原合同金额</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lang w:val="zh-CN"/>
        </w:rPr>
        <w:t>10%。</w:t>
      </w:r>
      <w:bookmarkEnd w:id="180"/>
      <w:bookmarkEnd w:id="181"/>
      <w:bookmarkEnd w:id="182"/>
    </w:p>
    <w:p w14:paraId="71DBDFA9">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30.政府采购履约资金扶持政策</w:t>
      </w:r>
    </w:p>
    <w:p w14:paraId="1B203D20">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30.1 </w:t>
      </w:r>
      <w:r>
        <w:rPr>
          <w:rFonts w:hint="eastAsia" w:asciiTheme="minorEastAsia" w:hAnsiTheme="minorEastAsia" w:eastAsiaTheme="minorEastAsia" w:cstheme="minorEastAsia"/>
          <w:color w:val="auto"/>
          <w:sz w:val="24"/>
          <w:highlight w:val="none"/>
          <w:lang w:val="zh-CN"/>
        </w:rPr>
        <w:t>中标</w:t>
      </w:r>
      <w:r>
        <w:rPr>
          <w:rFonts w:hint="eastAsia" w:asciiTheme="minorEastAsia" w:hAnsiTheme="minorEastAsia" w:eastAsiaTheme="minorEastAsia" w:cstheme="minorEastAsia"/>
          <w:color w:val="auto"/>
          <w:sz w:val="24"/>
          <w:highlight w:val="none"/>
        </w:rPr>
        <w:t>供应商</w:t>
      </w:r>
      <w:r>
        <w:rPr>
          <w:rFonts w:hint="eastAsia" w:asciiTheme="minorEastAsia" w:hAnsiTheme="minorEastAsia" w:eastAsiaTheme="minorEastAsia" w:cstheme="minorEastAsia"/>
          <w:color w:val="auto"/>
          <w:sz w:val="24"/>
          <w:highlight w:val="none"/>
          <w:lang w:val="zh-CN"/>
        </w:rPr>
        <w:t>可</w:t>
      </w:r>
      <w:r>
        <w:rPr>
          <w:rFonts w:hint="eastAsia" w:asciiTheme="minorEastAsia" w:hAnsiTheme="minorEastAsia" w:eastAsiaTheme="minorEastAsia" w:cstheme="minorEastAsia"/>
          <w:color w:val="auto"/>
          <w:sz w:val="24"/>
          <w:highlight w:val="none"/>
        </w:rPr>
        <w:t>通过</w:t>
      </w:r>
      <w:r>
        <w:rPr>
          <w:rFonts w:hint="eastAsia" w:asciiTheme="minorEastAsia" w:hAnsiTheme="minorEastAsia" w:eastAsiaTheme="minorEastAsia" w:cstheme="minorEastAsia"/>
          <w:color w:val="auto"/>
          <w:sz w:val="24"/>
          <w:highlight w:val="none"/>
          <w:lang w:val="zh-CN"/>
        </w:rPr>
        <w:t>南京市公共资源交易平台网站“小企业融资平台”，</w:t>
      </w:r>
      <w:r>
        <w:rPr>
          <w:rFonts w:hint="eastAsia" w:asciiTheme="minorEastAsia" w:hAnsiTheme="minorEastAsia" w:eastAsiaTheme="minorEastAsia" w:cstheme="minorEastAsia"/>
          <w:color w:val="auto"/>
          <w:sz w:val="24"/>
          <w:highlight w:val="none"/>
        </w:rPr>
        <w:t>选择相应的金融机构</w:t>
      </w:r>
      <w:r>
        <w:rPr>
          <w:rFonts w:hint="eastAsia" w:asciiTheme="minorEastAsia" w:hAnsiTheme="minorEastAsia" w:eastAsiaTheme="minorEastAsia" w:cstheme="minorEastAsia"/>
          <w:color w:val="auto"/>
          <w:sz w:val="24"/>
          <w:highlight w:val="none"/>
          <w:lang w:val="zh-CN"/>
        </w:rPr>
        <w:t>办理融资贷款。</w:t>
      </w:r>
    </w:p>
    <w:p w14:paraId="3ED5A94D">
      <w:pPr>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24"/>
          <w:highlight w:val="none"/>
        </w:rPr>
        <w:t>30.2 依据《关于在全省政府采购领域推行电子履约保函（保险）的通知》（苏财购</w:t>
      </w:r>
      <w:r>
        <w:rPr>
          <w:rFonts w:hint="eastAsia" w:asciiTheme="minorEastAsia" w:hAnsiTheme="minorEastAsia" w:eastAsiaTheme="minorEastAsia" w:cstheme="minorEastAsia"/>
          <w:color w:val="auto"/>
          <w:sz w:val="24"/>
          <w:szCs w:val="24"/>
          <w:highlight w:val="none"/>
        </w:rPr>
        <w:t>〔2023〕</w:t>
      </w:r>
      <w:r>
        <w:rPr>
          <w:rFonts w:hint="eastAsia" w:asciiTheme="minorEastAsia" w:hAnsiTheme="minorEastAsia" w:eastAsiaTheme="minorEastAsia" w:cstheme="minorEastAsia"/>
          <w:color w:val="auto"/>
          <w:sz w:val="24"/>
          <w:highlight w:val="none"/>
        </w:rPr>
        <w:t>150号），需要缴纳履约保证金，</w:t>
      </w:r>
      <w:r>
        <w:rPr>
          <w:rFonts w:hint="eastAsia" w:asciiTheme="minorEastAsia" w:hAnsiTheme="minorEastAsia" w:eastAsiaTheme="minorEastAsia" w:cstheme="minorEastAsia"/>
          <w:color w:val="auto"/>
          <w:sz w:val="24"/>
          <w:highlight w:val="none"/>
          <w:lang w:val="zh-CN"/>
        </w:rPr>
        <w:t>中标</w:t>
      </w:r>
      <w:r>
        <w:rPr>
          <w:rFonts w:hint="eastAsia" w:asciiTheme="minorEastAsia" w:hAnsiTheme="minorEastAsia" w:eastAsiaTheme="minorEastAsia" w:cstheme="minorEastAsia"/>
          <w:color w:val="auto"/>
          <w:sz w:val="24"/>
          <w:highlight w:val="none"/>
        </w:rPr>
        <w:t>供应商</w:t>
      </w:r>
      <w:r>
        <w:rPr>
          <w:rFonts w:hint="eastAsia" w:asciiTheme="minorEastAsia" w:hAnsiTheme="minorEastAsia" w:eastAsiaTheme="minorEastAsia" w:cstheme="minorEastAsia"/>
          <w:color w:val="auto"/>
          <w:sz w:val="24"/>
          <w:highlight w:val="none"/>
          <w:lang w:val="zh-CN"/>
        </w:rPr>
        <w:t>可</w:t>
      </w:r>
      <w:r>
        <w:rPr>
          <w:rFonts w:hint="eastAsia" w:asciiTheme="minorEastAsia" w:hAnsiTheme="minorEastAsia" w:eastAsiaTheme="minorEastAsia" w:cstheme="minorEastAsia"/>
          <w:color w:val="auto"/>
          <w:sz w:val="24"/>
          <w:highlight w:val="none"/>
        </w:rPr>
        <w:t>通过江苏政府采购网“政府采购电子履约保函（保险）综合服务平台”线上办理履约保函（保险）</w:t>
      </w:r>
      <w:r>
        <w:rPr>
          <w:rFonts w:hint="eastAsia" w:asciiTheme="minorEastAsia" w:hAnsiTheme="minorEastAsia" w:eastAsiaTheme="minorEastAsia" w:cstheme="minorEastAsia"/>
          <w:color w:val="auto"/>
          <w:sz w:val="24"/>
          <w:highlight w:val="none"/>
          <w:lang w:val="zh-CN"/>
        </w:rPr>
        <w:t>。</w:t>
      </w:r>
    </w:p>
    <w:p w14:paraId="25CCBD0D">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八、质疑</w:t>
      </w:r>
    </w:p>
    <w:p w14:paraId="3A7D598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31.</w:t>
      </w:r>
      <w:r>
        <w:rPr>
          <w:rFonts w:hint="eastAsia" w:asciiTheme="minorEastAsia" w:hAnsiTheme="minorEastAsia" w:eastAsiaTheme="minorEastAsia" w:cstheme="minorEastAsia"/>
          <w:color w:val="auto"/>
          <w:sz w:val="24"/>
          <w:highlight w:val="none"/>
          <w:lang w:val="zh-CN"/>
        </w:rPr>
        <w:t>提出质疑的供应商应当是参与所质疑项目采购活动的供应商，潜在供应商依法获取其可质疑的采购文件的，可以对采购文件提出质疑。</w:t>
      </w:r>
    </w:p>
    <w:p w14:paraId="75E0D75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32.</w:t>
      </w:r>
      <w:r>
        <w:rPr>
          <w:rFonts w:hint="eastAsia" w:asciiTheme="minorEastAsia" w:hAnsiTheme="minorEastAsia" w:eastAsiaTheme="minorEastAsia" w:cstheme="minorEastAsia"/>
          <w:color w:val="auto"/>
          <w:sz w:val="24"/>
          <w:highlight w:val="none"/>
          <w:lang w:val="zh-CN"/>
        </w:rPr>
        <w:t>供应商认为采购文件、采购过程和采购结果使自己的权益受到损害的，可以在知道或应知其权益受到损害之日起七个工作日内，</w:t>
      </w:r>
      <w:r>
        <w:rPr>
          <w:rFonts w:hint="eastAsia" w:asciiTheme="minorEastAsia" w:hAnsiTheme="minorEastAsia" w:eastAsiaTheme="minorEastAsia" w:cstheme="minorEastAsia"/>
          <w:color w:val="auto"/>
          <w:sz w:val="24"/>
          <w:highlight w:val="none"/>
        </w:rPr>
        <w:t>按照第3</w:t>
      </w:r>
      <w:r>
        <w:rPr>
          <w:rFonts w:hint="eastAsia" w:asciiTheme="minorEastAsia" w:hAnsiTheme="minorEastAsia" w:eastAsiaTheme="minorEastAsia" w:cstheme="minorEastAsia"/>
          <w:color w:val="auto"/>
          <w:sz w:val="24"/>
          <w:highlight w:val="none"/>
          <w:lang w:val="zh-CN"/>
        </w:rPr>
        <w:t>4</w:t>
      </w:r>
      <w:r>
        <w:rPr>
          <w:rFonts w:hint="eastAsia" w:asciiTheme="minorEastAsia" w:hAnsiTheme="minorEastAsia" w:eastAsiaTheme="minorEastAsia" w:cstheme="minorEastAsia"/>
          <w:color w:val="auto"/>
          <w:sz w:val="24"/>
          <w:highlight w:val="none"/>
        </w:rPr>
        <w:t>条</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第35</w:t>
      </w:r>
      <w:r>
        <w:rPr>
          <w:rFonts w:hint="eastAsia" w:asciiTheme="minorEastAsia" w:hAnsiTheme="minorEastAsia" w:eastAsiaTheme="minorEastAsia" w:cstheme="minorEastAsia"/>
          <w:color w:val="auto"/>
          <w:sz w:val="24"/>
          <w:highlight w:val="none"/>
          <w:lang w:val="zh-CN"/>
        </w:rPr>
        <w:t>条</w:t>
      </w:r>
      <w:r>
        <w:rPr>
          <w:rFonts w:hint="eastAsia" w:asciiTheme="minorEastAsia" w:hAnsiTheme="minorEastAsia" w:eastAsiaTheme="minorEastAsia" w:cstheme="minorEastAsia"/>
          <w:color w:val="auto"/>
          <w:sz w:val="24"/>
          <w:highlight w:val="none"/>
        </w:rPr>
        <w:t>之</w:t>
      </w:r>
      <w:r>
        <w:rPr>
          <w:rFonts w:hint="eastAsia" w:asciiTheme="minorEastAsia" w:hAnsiTheme="minorEastAsia" w:eastAsiaTheme="minorEastAsia" w:cstheme="minorEastAsia"/>
          <w:color w:val="auto"/>
          <w:sz w:val="24"/>
          <w:highlight w:val="none"/>
          <w:lang w:val="zh-CN"/>
        </w:rPr>
        <w:t>规定以书面形式向采购人或交易中心提出质疑。</w:t>
      </w:r>
      <w:r>
        <w:rPr>
          <w:rFonts w:hint="eastAsia" w:asciiTheme="minorEastAsia" w:hAnsiTheme="minorEastAsia" w:eastAsiaTheme="minorEastAsia" w:cstheme="minorEastAsia"/>
          <w:b/>
          <w:bCs/>
          <w:color w:val="auto"/>
          <w:sz w:val="24"/>
          <w:highlight w:val="none"/>
          <w:lang w:val="zh-CN"/>
        </w:rPr>
        <w:t>上述应知其权益受到损害之日是指</w:t>
      </w:r>
      <w:r>
        <w:rPr>
          <w:rFonts w:hint="eastAsia" w:asciiTheme="minorEastAsia" w:hAnsiTheme="minorEastAsia" w:eastAsiaTheme="minorEastAsia" w:cstheme="minorEastAsia"/>
          <w:color w:val="auto"/>
          <w:sz w:val="24"/>
          <w:highlight w:val="none"/>
          <w:lang w:val="zh-CN"/>
        </w:rPr>
        <w:t>：</w:t>
      </w:r>
    </w:p>
    <w:p w14:paraId="4DB277D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2.1 对采购文件提出质疑的，为收到采购文件之日或者采购文件公告期限届满之日。</w:t>
      </w:r>
    </w:p>
    <w:p w14:paraId="52ABDBA7">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2.2 对采购过程提出质疑的，为各采购程序环节结束之日。</w:t>
      </w:r>
    </w:p>
    <w:p w14:paraId="26167521">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2.3 对中标或者成交结果提出质疑的，为中标或者成交结果公告期限届满之日。</w:t>
      </w:r>
    </w:p>
    <w:p w14:paraId="46983633">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33.</w:t>
      </w:r>
      <w:r>
        <w:rPr>
          <w:rFonts w:hint="eastAsia" w:asciiTheme="minorEastAsia" w:hAnsiTheme="minorEastAsia" w:eastAsiaTheme="minorEastAsia" w:cstheme="minorEastAsia"/>
          <w:color w:val="auto"/>
          <w:sz w:val="24"/>
          <w:highlight w:val="none"/>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586419BE">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34.</w:t>
      </w:r>
      <w:r>
        <w:rPr>
          <w:rFonts w:hint="eastAsia" w:asciiTheme="minorEastAsia" w:hAnsiTheme="minorEastAsia" w:eastAsiaTheme="minorEastAsia" w:cstheme="minorEastAsia"/>
          <w:color w:val="auto"/>
          <w:sz w:val="24"/>
          <w:highlight w:val="none"/>
          <w:lang w:val="zh-CN"/>
        </w:rPr>
        <w:t>供应商提出质疑应提交《质疑函》原件，且尽可能通过邮寄方式送达，交易中心和采购人不接受无运单的快件。《质疑函》应按照本招标文件中《质疑函范本》</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lang w:val="zh-CN"/>
        </w:rPr>
        <w:t>格式和内容填写。</w:t>
      </w:r>
    </w:p>
    <w:p w14:paraId="133C785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供应商如组成联合体参加采购活动，《质疑函范本》中要求加盖公章之处，联合体各方均须按要求加盖公章。</w:t>
      </w:r>
    </w:p>
    <w:p w14:paraId="11E1BE82">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1C564257">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交易中心和采购人只接收以纸质原件形式送达的质疑,建议供应商尽量通过邮寄方式提交质疑（交易中心和采购人不接受未填写快递运单的快件）。</w:t>
      </w:r>
    </w:p>
    <w:p w14:paraId="343BD787">
      <w:pPr>
        <w:ind w:firstLine="42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采购人质疑接收人及联系方式为南京市浦口区教育局，联系地址：浦口区行知路5号，联系人：</w:t>
      </w:r>
      <w:r>
        <w:rPr>
          <w:rFonts w:hint="eastAsia" w:asciiTheme="minorEastAsia" w:hAnsiTheme="minorEastAsia" w:eastAsiaTheme="minorEastAsia" w:cstheme="minorEastAsia"/>
          <w:b/>
          <w:bCs/>
          <w:color w:val="auto"/>
          <w:sz w:val="24"/>
          <w:highlight w:val="none"/>
          <w:lang w:val="en-US" w:eastAsia="zh-CN"/>
        </w:rPr>
        <w:t>沈</w:t>
      </w:r>
      <w:r>
        <w:rPr>
          <w:rFonts w:hint="eastAsia" w:asciiTheme="minorEastAsia" w:hAnsiTheme="minorEastAsia" w:eastAsiaTheme="minorEastAsia" w:cstheme="minorEastAsia"/>
          <w:b/>
          <w:bCs/>
          <w:color w:val="auto"/>
          <w:sz w:val="24"/>
          <w:highlight w:val="none"/>
        </w:rPr>
        <w:t>老师，联系电话：025-58882126 。</w:t>
      </w:r>
    </w:p>
    <w:p w14:paraId="76C81A4D">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交易中心质疑接收部门为业务受理窗口（快递运单上的收件人填写“业务受理窗口”即可），联系地址：南京市浦口区江浦街道象山路4号浦口市民中心B幢五楼受理大厅，联系</w:t>
      </w:r>
      <w:r>
        <w:rPr>
          <w:rFonts w:hint="eastAsia" w:asciiTheme="minorEastAsia" w:hAnsiTheme="minorEastAsia" w:eastAsiaTheme="minorEastAsia" w:cstheme="minorEastAsia"/>
          <w:color w:val="auto"/>
          <w:sz w:val="24"/>
          <w:highlight w:val="none"/>
          <w:lang w:val="zh-CN"/>
        </w:rPr>
        <w:t>电话：025-69659</w:t>
      </w:r>
      <w:r>
        <w:rPr>
          <w:rFonts w:hint="eastAsia" w:asciiTheme="minorEastAsia" w:hAnsiTheme="minorEastAsia" w:eastAsiaTheme="minorEastAsia" w:cstheme="minorEastAsia"/>
          <w:color w:val="auto"/>
          <w:sz w:val="24"/>
          <w:highlight w:val="none"/>
        </w:rPr>
        <w:t>050</w:t>
      </w:r>
    </w:p>
    <w:p w14:paraId="75A5E804">
      <w:pPr>
        <w:ind w:firstLine="422"/>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由采购人负责答复的质疑，采购人将《质疑答复函》抄送交易中心。 </w:t>
      </w:r>
    </w:p>
    <w:p w14:paraId="78C2DEF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6</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zh-CN"/>
        </w:rPr>
        <w:t>以下情形的质疑不予受理：</w:t>
      </w:r>
    </w:p>
    <w:p w14:paraId="66F0406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6.1 内容不符合《政府采购质疑和投诉办法》第十二条规定的质疑。</w:t>
      </w:r>
    </w:p>
    <w:p w14:paraId="29E4BDA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6.2 超出政府采购法定期限的质疑。</w:t>
      </w:r>
    </w:p>
    <w:p w14:paraId="474CE65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6.3 以传真、电子邮件等方式递交的非原件形式的质疑。</w:t>
      </w:r>
    </w:p>
    <w:p w14:paraId="6C2D91A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zh-CN"/>
        </w:rPr>
        <w:t>6.4 未参加采购活动或在采购活动中自身权益未受到损害的供应商所提出的质疑。</w:t>
      </w:r>
    </w:p>
    <w:p w14:paraId="2B39FC7A">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36.5 供应商组成联合体参加采购活动，联合体中任何一方或多方未按要求签字或签章、加盖公章的质疑。</w:t>
      </w:r>
    </w:p>
    <w:p w14:paraId="6A97A65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36.6 法律法规规定的其他不予受理情形。</w:t>
      </w:r>
    </w:p>
    <w:p w14:paraId="56D63A04">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37C8B6F">
      <w:pPr>
        <w:pStyle w:val="12"/>
        <w:spacing w:before="145" w:after="145" w:line="240" w:lineRule="auto"/>
        <w:ind w:firstLine="465"/>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九、政策功能落实</w:t>
      </w:r>
    </w:p>
    <w:p w14:paraId="0BFE1551">
      <w:pPr>
        <w:pStyle w:val="13"/>
        <w:spacing w:before="0" w:after="0" w:line="240" w:lineRule="auto"/>
        <w:ind w:firstLine="422"/>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38.促进中小企业发展</w:t>
      </w:r>
    </w:p>
    <w:p w14:paraId="2D847ECC">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38.1 </w:t>
      </w:r>
      <w:r>
        <w:rPr>
          <w:rFonts w:hint="eastAsia" w:asciiTheme="minorEastAsia" w:hAnsiTheme="minorEastAsia" w:eastAsiaTheme="minorEastAsia" w:cstheme="minorEastAsia"/>
          <w:color w:val="auto"/>
          <w:sz w:val="24"/>
          <w:highlight w:val="none"/>
          <w:lang w:val="zh-CN"/>
        </w:rPr>
        <w:t>本项目中的货物全部由中小企业制造的，投标供应商享受中小企业扶持政策。</w:t>
      </w:r>
    </w:p>
    <w:p w14:paraId="4F011EB1">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38.2 </w:t>
      </w:r>
      <w:r>
        <w:rPr>
          <w:rFonts w:hint="eastAsia" w:asciiTheme="minorEastAsia" w:hAnsiTheme="minorEastAsia" w:eastAsiaTheme="minorEastAsia" w:cstheme="minorEastAsia"/>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9034A2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38.3 </w:t>
      </w:r>
      <w:r>
        <w:rPr>
          <w:rFonts w:hint="eastAsia" w:asciiTheme="minorEastAsia" w:hAnsiTheme="minorEastAsia" w:eastAsiaTheme="minorEastAsia" w:cstheme="minorEastAsia"/>
          <w:color w:val="auto"/>
          <w:sz w:val="24"/>
          <w:highlight w:val="none"/>
          <w:lang w:val="zh-CN"/>
        </w:rPr>
        <w:t>中小企业参加政府采购活动，应当出具《中小企业声明函》，否则不享受相关中小企业</w:t>
      </w:r>
      <w:r>
        <w:rPr>
          <w:rFonts w:hint="eastAsia" w:asciiTheme="minorEastAsia" w:hAnsiTheme="minorEastAsia" w:eastAsiaTheme="minorEastAsia" w:cstheme="minorEastAsia"/>
          <w:color w:val="auto"/>
          <w:sz w:val="24"/>
          <w:highlight w:val="none"/>
        </w:rPr>
        <w:t>支持</w:t>
      </w:r>
      <w:r>
        <w:rPr>
          <w:rFonts w:hint="eastAsia" w:asciiTheme="minorEastAsia" w:hAnsiTheme="minorEastAsia" w:eastAsiaTheme="minorEastAsia" w:cstheme="minorEastAsia"/>
          <w:color w:val="auto"/>
          <w:sz w:val="24"/>
          <w:highlight w:val="none"/>
          <w:lang w:val="zh-CN"/>
        </w:rPr>
        <w:t>政策。</w:t>
      </w:r>
    </w:p>
    <w:p w14:paraId="0E41DDC5">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38.4 </w:t>
      </w:r>
      <w:r>
        <w:rPr>
          <w:rFonts w:hint="eastAsia" w:asciiTheme="minorEastAsia" w:hAnsiTheme="minorEastAsia" w:eastAsiaTheme="minorEastAsia" w:cstheme="minorEastAsia"/>
          <w:color w:val="auto"/>
          <w:sz w:val="24"/>
          <w:highlight w:val="none"/>
          <w:lang w:val="zh-CN"/>
        </w:rPr>
        <w:t>以联合体形式参加政府采购活动，联合体各方均为中小企业的，联合体视同中小企业。其中，联合体各方均为小微企业的，联合体视同小微企业。</w:t>
      </w:r>
    </w:p>
    <w:p w14:paraId="0FE5893D">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3</w:t>
      </w:r>
      <w:r>
        <w:rPr>
          <w:rFonts w:hint="eastAsia" w:asciiTheme="minorEastAsia" w:hAnsiTheme="minorEastAsia" w:eastAsiaTheme="minorEastAsia" w:cstheme="minorEastAsia"/>
          <w:color w:val="auto"/>
          <w:sz w:val="24"/>
          <w:highlight w:val="none"/>
        </w:rPr>
        <w:t>8</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szCs w:val="24"/>
          <w:highlight w:val="none"/>
        </w:rPr>
        <w:t>监狱和戒毒企业（简称监狱企业）视同小型、微型企业</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按照</w:t>
      </w:r>
      <w:r>
        <w:rPr>
          <w:rFonts w:hint="eastAsia" w:asciiTheme="minorEastAsia" w:hAnsiTheme="minorEastAsia" w:eastAsiaTheme="minorEastAsia" w:cstheme="minorEastAsia"/>
          <w:color w:val="auto"/>
          <w:sz w:val="24"/>
          <w:highlight w:val="none"/>
          <w:lang w:val="zh-CN"/>
        </w:rPr>
        <w:t>《关于政府采购支持监狱企业发展有关问题的通知》（财库〔2014〕68号）</w:t>
      </w:r>
      <w:r>
        <w:rPr>
          <w:rFonts w:hint="eastAsia" w:asciiTheme="minorEastAsia" w:hAnsiTheme="minorEastAsia" w:eastAsiaTheme="minorEastAsia" w:cstheme="minorEastAsia"/>
          <w:color w:val="auto"/>
          <w:sz w:val="24"/>
          <w:highlight w:val="none"/>
        </w:rPr>
        <w:t>规定，</w:t>
      </w:r>
      <w:r>
        <w:rPr>
          <w:rFonts w:hint="eastAsia" w:asciiTheme="minorEastAsia" w:hAnsiTheme="minorEastAsia" w:eastAsiaTheme="minorEastAsia" w:cstheme="minorEastAsia"/>
          <w:color w:val="auto"/>
          <w:sz w:val="24"/>
          <w:highlight w:val="none"/>
          <w:lang w:val="zh-CN"/>
        </w:rPr>
        <w:t>监狱企业需提供由省级以上监狱管理局、戒毒管理局(含新疆生产建设兵团)出具的属于监狱企业的证明文件。</w:t>
      </w:r>
    </w:p>
    <w:p w14:paraId="73CEA540">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3</w:t>
      </w:r>
      <w:r>
        <w:rPr>
          <w:rFonts w:hint="eastAsia" w:asciiTheme="minorEastAsia" w:hAnsiTheme="minorEastAsia" w:eastAsiaTheme="minorEastAsia" w:cstheme="minorEastAsia"/>
          <w:color w:val="auto"/>
          <w:sz w:val="24"/>
          <w:highlight w:val="none"/>
        </w:rPr>
        <w:t>8</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6</w:t>
      </w:r>
      <w:r>
        <w:rPr>
          <w:rFonts w:hint="eastAsia" w:asciiTheme="minorEastAsia" w:hAnsiTheme="minorEastAsia" w:eastAsiaTheme="minorEastAsia" w:cstheme="minorEastAsia"/>
          <w:color w:val="auto"/>
          <w:sz w:val="24"/>
          <w:highlight w:val="none"/>
          <w:lang w:val="zh-CN"/>
        </w:rPr>
        <w:t xml:space="preserve"> 残疾人福利性单位</w:t>
      </w:r>
      <w:r>
        <w:rPr>
          <w:rFonts w:hint="eastAsia" w:asciiTheme="minorEastAsia" w:hAnsiTheme="minorEastAsia" w:eastAsiaTheme="minorEastAsia" w:cstheme="minorEastAsia"/>
          <w:color w:val="auto"/>
          <w:sz w:val="24"/>
          <w:szCs w:val="24"/>
          <w:highlight w:val="none"/>
        </w:rPr>
        <w:t>视同小型、微型企业</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按照《关于促进残疾人就业政府采购政策的通知》（财库〔2017〕141号）规定，</w:t>
      </w:r>
      <w:r>
        <w:rPr>
          <w:rFonts w:hint="eastAsia" w:asciiTheme="minorEastAsia" w:hAnsiTheme="minorEastAsia" w:eastAsiaTheme="minorEastAsia" w:cstheme="minorEastAsia"/>
          <w:color w:val="auto"/>
          <w:sz w:val="24"/>
          <w:szCs w:val="24"/>
          <w:highlight w:val="none"/>
        </w:rPr>
        <w:t>残疾人福利单位</w:t>
      </w:r>
      <w:r>
        <w:rPr>
          <w:rFonts w:hint="eastAsia" w:asciiTheme="minorEastAsia" w:hAnsiTheme="minorEastAsia" w:eastAsiaTheme="minorEastAsia" w:cstheme="minorEastAsia"/>
          <w:color w:val="auto"/>
          <w:sz w:val="24"/>
          <w:highlight w:val="none"/>
        </w:rPr>
        <w:t>需</w:t>
      </w:r>
      <w:r>
        <w:rPr>
          <w:rFonts w:hint="eastAsia" w:asciiTheme="minorEastAsia" w:hAnsiTheme="minorEastAsia" w:eastAsiaTheme="minorEastAsia" w:cstheme="minorEastAsia"/>
          <w:color w:val="auto"/>
          <w:sz w:val="24"/>
          <w:highlight w:val="none"/>
          <w:lang w:val="zh-CN"/>
        </w:rPr>
        <w:t>提供《残疾人福利性单位声明函》。</w:t>
      </w:r>
    </w:p>
    <w:p w14:paraId="59A67C03">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3</w:t>
      </w:r>
      <w:r>
        <w:rPr>
          <w:rFonts w:hint="eastAsia" w:asciiTheme="minorEastAsia" w:hAnsiTheme="minorEastAsia" w:eastAsiaTheme="minorEastAsia" w:cstheme="minorEastAsia"/>
          <w:color w:val="auto"/>
          <w:highlight w:val="none"/>
        </w:rPr>
        <w:t>9</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节能环保产品</w:t>
      </w:r>
    </w:p>
    <w:p w14:paraId="62F0715B">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3D3989F9">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39.2 采购产品</w:t>
      </w:r>
      <w:r>
        <w:rPr>
          <w:rFonts w:hint="eastAsia" w:asciiTheme="minorEastAsia" w:hAnsiTheme="minorEastAsia" w:eastAsiaTheme="minorEastAsia" w:cstheme="minorEastAsia"/>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636EEE18">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39.3 采购产品</w:t>
      </w:r>
      <w:r>
        <w:rPr>
          <w:rFonts w:hint="eastAsia" w:asciiTheme="minorEastAsia" w:hAnsiTheme="minorEastAsia" w:eastAsiaTheme="minorEastAsia" w:cstheme="minorEastAsia"/>
          <w:color w:val="auto"/>
          <w:sz w:val="24"/>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Theme="minorEastAsia" w:hAnsiTheme="minorEastAsia" w:eastAsiaTheme="minorEastAsia" w:cstheme="minorEastAsia"/>
          <w:color w:val="auto"/>
          <w:sz w:val="24"/>
          <w:highlight w:val="none"/>
        </w:rPr>
        <w:t>第五章评标方法与评标标准</w:t>
      </w:r>
      <w:r>
        <w:rPr>
          <w:rFonts w:hint="eastAsia" w:asciiTheme="minorEastAsia" w:hAnsiTheme="minorEastAsia" w:eastAsiaTheme="minorEastAsia" w:cstheme="minorEastAsia"/>
          <w:color w:val="auto"/>
          <w:sz w:val="24"/>
          <w:highlight w:val="none"/>
          <w:lang w:val="zh-CN"/>
        </w:rPr>
        <w:t>）。</w:t>
      </w:r>
    </w:p>
    <w:p w14:paraId="31B10A5A">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40</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绿色采购</w:t>
      </w:r>
    </w:p>
    <w:p w14:paraId="6FE6ED4B">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40.1 采购产品</w:t>
      </w:r>
      <w:r>
        <w:rPr>
          <w:rFonts w:hint="eastAsia" w:asciiTheme="minorEastAsia" w:hAnsiTheme="minorEastAsia" w:eastAsiaTheme="minorEastAsia" w:cstheme="minorEastAsia"/>
          <w:bCs/>
          <w:color w:val="auto"/>
          <w:sz w:val="24"/>
          <w:szCs w:val="24"/>
          <w:highlight w:val="none"/>
        </w:rPr>
        <w:t>中涉及商品包装、快递包装要求的，应按照</w:t>
      </w:r>
      <w:r>
        <w:rPr>
          <w:rFonts w:hint="eastAsia" w:asciiTheme="minorEastAsia" w:hAnsiTheme="minorEastAsia" w:eastAsiaTheme="minorEastAsia" w:cstheme="minorEastAsia"/>
          <w:color w:val="auto"/>
          <w:sz w:val="24"/>
          <w:highlight w:val="none"/>
        </w:rPr>
        <w:t>《商品包装政府采购需求标准（试行）》《快递包装政府采购需求标准（试行）》（财办库〔2020〕123号）、</w:t>
      </w:r>
      <w:r>
        <w:rPr>
          <w:rFonts w:hint="eastAsia" w:asciiTheme="minorEastAsia" w:hAnsiTheme="minorEastAsia" w:eastAsiaTheme="minorEastAsia" w:cstheme="minorEastAsia"/>
          <w:color w:val="auto"/>
          <w:sz w:val="24"/>
          <w:szCs w:val="24"/>
          <w:highlight w:val="none"/>
        </w:rPr>
        <w:t>《江苏省财政厅关于加强政府绿色采购有关事项的通知》（苏财购〔2023〕65号）</w:t>
      </w:r>
      <w:r>
        <w:rPr>
          <w:rFonts w:hint="eastAsia" w:asciiTheme="minorEastAsia" w:hAnsiTheme="minorEastAsia" w:eastAsiaTheme="minorEastAsia" w:cstheme="minorEastAsia"/>
          <w:color w:val="auto"/>
          <w:sz w:val="24"/>
          <w:highlight w:val="none"/>
        </w:rPr>
        <w:t>文件执行。采购文件对</w:t>
      </w:r>
      <w:r>
        <w:rPr>
          <w:rFonts w:hint="eastAsia" w:asciiTheme="minorEastAsia" w:hAnsiTheme="minorEastAsia" w:eastAsiaTheme="minorEastAsia" w:cstheme="minorEastAsia"/>
          <w:bCs/>
          <w:color w:val="auto"/>
          <w:sz w:val="24"/>
          <w:szCs w:val="24"/>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092A44D8">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40.2 采购产品中涉及数据中心相关设备、运维服务的，应按照《关于印发〈绿色数据中心政府采购需求标准（试行）的通知》（财办库〔2023〕7号）、</w:t>
      </w:r>
      <w:r>
        <w:rPr>
          <w:rFonts w:hint="eastAsia" w:asciiTheme="minorEastAsia" w:hAnsiTheme="minorEastAsia" w:eastAsiaTheme="minorEastAsia" w:cstheme="minorEastAsia"/>
          <w:color w:val="auto"/>
          <w:sz w:val="24"/>
          <w:szCs w:val="24"/>
          <w:highlight w:val="none"/>
        </w:rPr>
        <w:t>《江苏省财政厅关于加强政府绿色采购有关事项的通知》（苏财购〔2023〕65号）</w:t>
      </w:r>
      <w:r>
        <w:rPr>
          <w:rFonts w:hint="eastAsia" w:asciiTheme="minorEastAsia" w:hAnsiTheme="minorEastAsia" w:eastAsiaTheme="minorEastAsia" w:cstheme="minorEastAsia"/>
          <w:color w:val="auto"/>
          <w:sz w:val="24"/>
          <w:highlight w:val="none"/>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359FC9D7">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E0F1FDC">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35462432">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创新产品采购</w:t>
      </w:r>
    </w:p>
    <w:p w14:paraId="5EE773DE">
      <w:pPr>
        <w:widowControl/>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41.1 优先采购各级政府部门公开发布的有效期内的创新产品、首台套等《目录》内的创新产品。创新产品自进入《目录》起2年内视同具备相应销售业绩。</w:t>
      </w:r>
    </w:p>
    <w:p w14:paraId="70550674">
      <w:pPr>
        <w:pStyle w:val="13"/>
        <w:spacing w:before="0" w:after="0" w:line="24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42.</w:t>
      </w:r>
      <w:r>
        <w:rPr>
          <w:rFonts w:hint="eastAsia" w:asciiTheme="minorEastAsia" w:hAnsiTheme="minorEastAsia" w:eastAsiaTheme="minorEastAsia" w:cstheme="minorEastAsia"/>
          <w:color w:val="auto"/>
          <w:highlight w:val="none"/>
          <w:lang w:val="zh-CN"/>
        </w:rPr>
        <w:t>网络产品、市场准入类产品采购</w:t>
      </w:r>
    </w:p>
    <w:p w14:paraId="08E5852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42.1 </w:t>
      </w:r>
      <w:r>
        <w:rPr>
          <w:rFonts w:hint="eastAsia" w:asciiTheme="minorEastAsia" w:hAnsiTheme="minorEastAsia" w:eastAsiaTheme="minorEastAsia" w:cstheme="minorEastAsia"/>
          <w:color w:val="auto"/>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6833050F">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42.2 </w:t>
      </w:r>
      <w:r>
        <w:rPr>
          <w:rFonts w:hint="eastAsia" w:asciiTheme="minorEastAsia" w:hAnsiTheme="minorEastAsia" w:eastAsiaTheme="minorEastAsia" w:cstheme="minorEastAsia"/>
          <w:color w:val="auto"/>
          <w:sz w:val="24"/>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0855F801">
      <w:pPr>
        <w:spacing w:line="252" w:lineRule="auto"/>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24"/>
          <w:highlight w:val="none"/>
          <w:lang w:val="zh-CN"/>
        </w:rPr>
        <w:br w:type="page" w:clear="all"/>
      </w:r>
      <w:r>
        <w:rPr>
          <w:rFonts w:hint="eastAsia" w:asciiTheme="minorEastAsia" w:hAnsiTheme="minorEastAsia" w:eastAsiaTheme="minorEastAsia" w:cstheme="minorEastAsia"/>
          <w:color w:val="auto"/>
          <w:sz w:val="36"/>
          <w:szCs w:val="36"/>
          <w:highlight w:val="none"/>
        </w:rPr>
        <w:t>第三章  合同</w:t>
      </w:r>
      <w:bookmarkEnd w:id="51"/>
      <w:bookmarkEnd w:id="52"/>
      <w:bookmarkEnd w:id="53"/>
      <w:bookmarkEnd w:id="54"/>
      <w:bookmarkEnd w:id="55"/>
      <w:r>
        <w:rPr>
          <w:rFonts w:hint="eastAsia" w:asciiTheme="minorEastAsia" w:hAnsiTheme="minorEastAsia" w:eastAsiaTheme="minorEastAsia" w:cstheme="minorEastAsia"/>
          <w:color w:val="auto"/>
          <w:sz w:val="36"/>
          <w:szCs w:val="36"/>
          <w:highlight w:val="none"/>
        </w:rPr>
        <w:t>文本</w:t>
      </w:r>
    </w:p>
    <w:p w14:paraId="6517F2E3">
      <w:pPr>
        <w:spacing w:line="264" w:lineRule="auto"/>
        <w:ind w:firstLine="480"/>
        <w:rPr>
          <w:rFonts w:hint="eastAsia" w:asciiTheme="minorEastAsia" w:hAnsiTheme="minorEastAsia" w:eastAsiaTheme="minorEastAsia" w:cstheme="minorEastAsia"/>
          <w:bCs/>
          <w:color w:val="auto"/>
          <w:sz w:val="24"/>
          <w:szCs w:val="21"/>
          <w:highlight w:val="none"/>
        </w:rPr>
      </w:pPr>
      <w:bookmarkStart w:id="183" w:name="_Toc16938559"/>
      <w:bookmarkStart w:id="184" w:name="_Toc20823315"/>
      <w:bookmarkStart w:id="185" w:name="_Toc513029243"/>
      <w:r>
        <w:rPr>
          <w:rFonts w:hint="eastAsia" w:asciiTheme="minorEastAsia" w:hAnsiTheme="minorEastAsia" w:eastAsiaTheme="minorEastAsia" w:cstheme="minorEastAsia"/>
          <w:bCs/>
          <w:color w:val="auto"/>
          <w:sz w:val="24"/>
          <w:szCs w:val="21"/>
          <w:highlight w:val="none"/>
        </w:rPr>
        <w:t>以下为本项目的合同条款，合同双方不得对招标、投标文件内容作实质性修改。</w:t>
      </w:r>
    </w:p>
    <w:p w14:paraId="62CDD4F7">
      <w:pPr>
        <w:rPr>
          <w:rFonts w:hint="eastAsia" w:asciiTheme="minorEastAsia" w:hAnsiTheme="minorEastAsia" w:eastAsiaTheme="minorEastAsia" w:cstheme="minorEastAsia"/>
          <w:color w:val="auto"/>
          <w:highlight w:val="none"/>
        </w:rPr>
      </w:pPr>
    </w:p>
    <w:p w14:paraId="0D6FF428">
      <w:pPr>
        <w:spacing w:before="145" w:after="145" w:line="264" w:lineRule="auto"/>
        <w:jc w:val="center"/>
        <w:outlineLvl w:val="0"/>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政府采购合同（货物）</w:t>
      </w:r>
    </w:p>
    <w:p w14:paraId="1AF64FA4">
      <w:pPr>
        <w:spacing w:before="145" w:after="145" w:line="264" w:lineRule="auto"/>
        <w:jc w:val="left"/>
        <w:outlineLvl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p w14:paraId="765A0763">
      <w:pPr>
        <w:spacing w:before="145" w:after="145" w:line="264" w:lineRule="auto"/>
        <w:outlineLvl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                                       项目编号：</w:t>
      </w:r>
    </w:p>
    <w:p w14:paraId="76DA65BC">
      <w:pPr>
        <w:spacing w:before="145" w:after="145" w:line="264" w:lineRule="auto"/>
        <w:jc w:val="left"/>
        <w:outlineLvl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甲方：（买方）</w:t>
      </w:r>
    </w:p>
    <w:p w14:paraId="337DD868">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乙方：（卖方）</w:t>
      </w:r>
    </w:p>
    <w:p w14:paraId="7DE3D20A">
      <w:pPr>
        <w:spacing w:line="264"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甲、乙双方根据南京市公共资源交易中心浦口分中心组织的____________________项目公开招标结果，签署本合同。</w:t>
      </w:r>
    </w:p>
    <w:p w14:paraId="27FDB5AE">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一、合同内容</w:t>
      </w:r>
    </w:p>
    <w:p w14:paraId="4B2FAB5A">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标的名称：</w:t>
      </w:r>
    </w:p>
    <w:p w14:paraId="7ECD7F0C">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标的质量：按招标文件及投标文件执行。</w:t>
      </w:r>
    </w:p>
    <w:p w14:paraId="2C8FEA05">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 标的数量（规模）：按招标文件及投标文件执行。</w:t>
      </w:r>
    </w:p>
    <w:p w14:paraId="281182A2">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 履行时间（期限）：按招标文件及投标文件执行。</w:t>
      </w:r>
    </w:p>
    <w:p w14:paraId="42CD38E6">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 履行地点：采购人指定地点。</w:t>
      </w:r>
    </w:p>
    <w:p w14:paraId="560CA44C">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 履行方式：按招标文件及投标文件执行。</w:t>
      </w:r>
    </w:p>
    <w:p w14:paraId="3E07E228">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 包装方式：按招标文件及投标文件执行。</w:t>
      </w:r>
    </w:p>
    <w:p w14:paraId="4F7BFD9C">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二、合同金额</w:t>
      </w:r>
    </w:p>
    <w:p w14:paraId="62BD24C8">
      <w:pPr>
        <w:pStyle w:val="31"/>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 本合同金额为（大写）：____________________圆（____________________元）人民币。</w:t>
      </w:r>
    </w:p>
    <w:p w14:paraId="0D390811">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三、技术资料</w:t>
      </w:r>
    </w:p>
    <w:p w14:paraId="5FF72DDE">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乙方应按招标文件规定的时间向甲方提供货物(包含与货物相关的服务)的有关技术资料。</w:t>
      </w:r>
    </w:p>
    <w:p w14:paraId="28A7989C">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40964EEC">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四、知识产权</w:t>
      </w:r>
    </w:p>
    <w:p w14:paraId="615E7AB1">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0095B2AB">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五、产权担保</w:t>
      </w:r>
    </w:p>
    <w:p w14:paraId="09F3FFD9">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 乙方保证所交付的货物（包含与货物相关的服务）的所有权完全属于乙方且无任何抵押、查封等产权瑕疵。</w:t>
      </w:r>
    </w:p>
    <w:p w14:paraId="70AAE45F">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六、履约保证金</w:t>
      </w:r>
    </w:p>
    <w:p w14:paraId="67081339">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 签订合同时，乙方按照合同金额</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%缴纳履约保证金。合同履行结束后，甲方按以下约定退还：</w:t>
      </w:r>
    </w:p>
    <w:p w14:paraId="3BD659EF">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6.1.1 退还时间及条件：验收合格且合同履行期结束后5个工作日内。</w:t>
      </w:r>
    </w:p>
    <w:p w14:paraId="2944F2B4">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退还方式：扣除违约费用后一次性无息退还。</w:t>
      </w:r>
    </w:p>
    <w:p w14:paraId="551FA4CD">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6.1.3 不予退还的情形：合同约定的交付期内未履约完成、验收不合格、整改不到位等情形。</w:t>
      </w:r>
    </w:p>
    <w:p w14:paraId="3A023C44">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6.1.4 逾期退还履约保证金责任：甲方逾期退还履约保证金的，除应当退还履约保证金本金外，还应当按照每日万分之五的利率支付逾期利息，但因乙方自身原因导致无法及时退还的除外。</w:t>
      </w:r>
    </w:p>
    <w:p w14:paraId="02CED6D9">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5414E3A6">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七、合同转包或分包</w:t>
      </w:r>
    </w:p>
    <w:p w14:paraId="406E4693">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 乙方不得将合同标的转包给他人履行。</w:t>
      </w:r>
    </w:p>
    <w:p w14:paraId="61965C21">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除招标文件接受分包并经甲方同意，乙方可按分包意向协议分包情况外，乙方不得将合同标的分包给他人履行。</w:t>
      </w:r>
    </w:p>
    <w:p w14:paraId="605938F3">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乙方如有转包或未经甲方同意的分包行为，甲方有权终止合同。</w:t>
      </w:r>
    </w:p>
    <w:p w14:paraId="59EAAFBF">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八、合同款项支付</w:t>
      </w:r>
    </w:p>
    <w:p w14:paraId="0B1B3F9C">
      <w:pPr>
        <w:ind w:firstLine="480"/>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8.1</w:t>
      </w:r>
      <w:r>
        <w:rPr>
          <w:rFonts w:hint="eastAsia" w:ascii="宋体" w:hAnsi="宋体" w:cs="宋体"/>
          <w:color w:val="auto"/>
          <w:sz w:val="24"/>
          <w:szCs w:val="24"/>
          <w:highlight w:val="none"/>
        </w:rPr>
        <w:t>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p>
    <w:p w14:paraId="568DCD4F">
      <w:pPr>
        <w:pStyle w:val="31"/>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 根据工业和信息化部关于印发《保障中小企业款项支付投诉处理暂行办法》的通知（工信部企业〔2021〕224 号），甲方未按合同约定支付款项的，乙方可以向有关部门投诉。</w:t>
      </w:r>
    </w:p>
    <w:p w14:paraId="190A3FDF">
      <w:pPr>
        <w:pStyle w:val="31"/>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 当采购数量与实际使用数量不一致时，乙方应根据实际使用量供货，合同的最终结算金额按实际使用量乘以成交单价进行计算。</w:t>
      </w:r>
    </w:p>
    <w:p w14:paraId="3940FE44">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九、税费</w:t>
      </w:r>
    </w:p>
    <w:p w14:paraId="0D674FA5">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 本合同执行中的相关税费均由乙方负担。</w:t>
      </w:r>
    </w:p>
    <w:p w14:paraId="4F6737B8">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十、质量保修范围和保修期及售后服务</w:t>
      </w:r>
    </w:p>
    <w:p w14:paraId="45D17253">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10.1 乙方应按招标文件规定的货物性能、技术要求、质量标准向甲方提供未经使用的全新产品。</w:t>
      </w:r>
    </w:p>
    <w:p w14:paraId="0F1BA3E3">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 乙方提供的货物在质保期内因货物本身的质量问题发生故障，乙方应负责更换。对达不到技术要求者，根据实际情况，经双方协商可按以下方式处理：</w:t>
      </w:r>
    </w:p>
    <w:p w14:paraId="326AE4C0">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10.2.1 更换：由乙方承担所发生的全部费用。</w:t>
      </w:r>
    </w:p>
    <w:p w14:paraId="49D676D0">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10.2.2 贬值处理：由甲乙双方合议定价。</w:t>
      </w:r>
    </w:p>
    <w:p w14:paraId="4398D3F7">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10.2.3 退货处理：乙方应退还甲方支付的合同款，同时应承担该货物的直接费用（运输、保险、检验、货款利息及银行手续费等）。</w:t>
      </w:r>
    </w:p>
    <w:p w14:paraId="590892BB">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 如在使用过程中发生质量问题，乙方应在接到甲方通知后小时内到达甲方现场。</w:t>
      </w:r>
    </w:p>
    <w:p w14:paraId="38F1EE45">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 质保期内，乙方应对货物出现的质量及安全问题负责处理解决并承担一切费用。</w:t>
      </w:r>
    </w:p>
    <w:p w14:paraId="344E9AD8">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10.5 质保期</w:t>
      </w:r>
      <w:r>
        <w:rPr>
          <w:rFonts w:hint="eastAsia" w:asciiTheme="minorEastAsia" w:hAnsiTheme="minorEastAsia" w:eastAsiaTheme="minorEastAsia" w:cstheme="minorEastAsia"/>
          <w:color w:val="auto"/>
          <w:sz w:val="24"/>
          <w:szCs w:val="24"/>
          <w:highlight w:val="none"/>
          <w:lang w:val="en-US" w:eastAsia="zh-CN"/>
        </w:rPr>
        <w:t>内</w:t>
      </w:r>
      <w:r>
        <w:rPr>
          <w:rFonts w:hint="eastAsia" w:asciiTheme="minorEastAsia" w:hAnsiTheme="minorEastAsia" w:eastAsiaTheme="minorEastAsia" w:cstheme="minorEastAsia"/>
          <w:color w:val="auto"/>
          <w:sz w:val="24"/>
          <w:szCs w:val="24"/>
          <w:highlight w:val="none"/>
        </w:rPr>
        <w:t>，因人为因素出现的故障不在质保范围内。超过质保期的乙方负责</w:t>
      </w:r>
      <w:r>
        <w:rPr>
          <w:rFonts w:hint="eastAsia" w:asciiTheme="minorEastAsia" w:hAnsiTheme="minorEastAsia" w:eastAsiaTheme="minorEastAsia" w:cstheme="minorEastAsia"/>
          <w:color w:val="auto"/>
          <w:sz w:val="24"/>
          <w:szCs w:val="24"/>
          <w:highlight w:val="none"/>
          <w:lang w:eastAsia="zh-CN"/>
        </w:rPr>
        <w:t>终身</w:t>
      </w:r>
      <w:r>
        <w:rPr>
          <w:rFonts w:hint="eastAsia" w:asciiTheme="minorEastAsia" w:hAnsiTheme="minorEastAsia" w:eastAsiaTheme="minorEastAsia" w:cstheme="minorEastAsia"/>
          <w:color w:val="auto"/>
          <w:sz w:val="24"/>
          <w:szCs w:val="24"/>
          <w:highlight w:val="none"/>
        </w:rPr>
        <w:t>维修，维修时只收取部件成本费。</w:t>
      </w:r>
    </w:p>
    <w:p w14:paraId="469718C6">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十一、项目验收</w:t>
      </w:r>
    </w:p>
    <w:p w14:paraId="2D9E48A2">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 甲方依法组织履约验收工作。</w:t>
      </w:r>
    </w:p>
    <w:p w14:paraId="2C554D7D">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5F8A77B2">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对于实际使用人和甲方分离的项目，甲方邀请实际使用人参与验收。</w:t>
      </w:r>
    </w:p>
    <w:p w14:paraId="5E1EC5D9">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如有必要，甲方可邀请参加本项目投标的其他供应商或第三方专业机构及专家参与验收，相关意见将作为验收结论的参考。</w:t>
      </w:r>
    </w:p>
    <w:p w14:paraId="5D98FC08">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5109B5D1">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C90F6E0">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十二、货物的包装、发运及运输</w:t>
      </w:r>
    </w:p>
    <w:p w14:paraId="605BFB6A">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43C8FE14">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 使用说明书、质量检验证明书、随配附件和工具以及清单一并附于货物内。</w:t>
      </w:r>
    </w:p>
    <w:p w14:paraId="10C826AD">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 乙方在货物发运手续办理完毕后24小时内或货到甲方48小时前通知甲方，以准备接货。</w:t>
      </w:r>
    </w:p>
    <w:p w14:paraId="6980736B">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 货物在交付甲方前发生的风险均由乙方负责。</w:t>
      </w:r>
    </w:p>
    <w:p w14:paraId="7FD8AF07">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12.5 货物在规定的交付期限内由乙方送达甲方指定的地点视为交付，乙方同时需通知甲方货物已送达。</w:t>
      </w:r>
    </w:p>
    <w:p w14:paraId="6C00C593">
      <w:pPr>
        <w:spacing w:line="264" w:lineRule="auto"/>
        <w:outlineLvl w:val="1"/>
        <w:rPr>
          <w:rFonts w:ascii="方正黑体_GBK" w:hAnsi="方正黑体_GBK" w:eastAsia="方正黑体_GBK" w:cs="方正黑体_GBK"/>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十三、</w:t>
      </w:r>
      <w:r>
        <w:rPr>
          <w:rFonts w:hint="eastAsia" w:ascii="方正黑体_GBK" w:hAnsi="方正黑体_GBK" w:eastAsia="方正黑体_GBK" w:cs="方正黑体_GBK"/>
          <w:bCs/>
          <w:color w:val="auto"/>
          <w:sz w:val="24"/>
          <w:szCs w:val="24"/>
          <w:highlight w:val="none"/>
        </w:rPr>
        <w:t>违约责任</w:t>
      </w:r>
    </w:p>
    <w:p w14:paraId="34373435">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.1 甲方无正当理由拒绝接受乙方提供服务的，应向乙方偿付拒绝接受服务合同总额</w:t>
      </w:r>
    </w:p>
    <w:p w14:paraId="67D115E3">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的违约金。</w:t>
      </w:r>
    </w:p>
    <w:p w14:paraId="139FC8A7">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default" w:ascii="Arial" w:hAnsi="Arial" w:cs="Arial"/>
          <w:color w:val="auto"/>
          <w:sz w:val="24"/>
          <w:szCs w:val="24"/>
          <w:highlight w:val="none"/>
          <w:u w:val="single"/>
          <w:lang w:val="en-US" w:eastAsia="zh-CN"/>
        </w:rPr>
        <w:t>‰</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向乙方支付违约金，</w:t>
      </w:r>
      <w:r>
        <w:rPr>
          <w:rFonts w:ascii="宋体" w:hAnsi="宋体" w:cs="宋体"/>
          <w:color w:val="auto"/>
          <w:sz w:val="24"/>
          <w:szCs w:val="24"/>
          <w:highlight w:val="none"/>
        </w:rPr>
        <w:t>但违约金最高不得超过合同总价的</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w:t>
      </w:r>
    </w:p>
    <w:p w14:paraId="2718F368">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default" w:ascii="Arial" w:hAnsi="Arial" w:cs="Arial"/>
          <w:color w:val="auto"/>
          <w:sz w:val="24"/>
          <w:szCs w:val="24"/>
          <w:highlight w:val="none"/>
          <w:u w:val="single"/>
          <w:lang w:val="en-US" w:eastAsia="zh-CN"/>
        </w:rPr>
        <w:t>‰</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的违约金。</w:t>
      </w:r>
    </w:p>
    <w:p w14:paraId="0AA829AB">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.4 乙方所提供服务的标准不符合合同规定及招标文件规定标准的，甲方有权拒绝接受服务，并可单方面解除合同。</w:t>
      </w:r>
    </w:p>
    <w:p w14:paraId="2C593F66">
      <w:pPr>
        <w:spacing w:line="264" w:lineRule="auto"/>
        <w:rPr>
          <w:color w:val="auto"/>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3C1AE5D3">
      <w:pPr>
        <w:spacing w:line="264" w:lineRule="auto"/>
        <w:rPr>
          <w:rFonts w:hint="eastAsia" w:asciiTheme="minorEastAsia" w:hAnsiTheme="minorEastAsia" w:eastAsiaTheme="minorEastAsia" w:cstheme="minorEastAsia"/>
          <w:bCs/>
          <w:color w:val="auto"/>
          <w:sz w:val="24"/>
          <w:szCs w:val="24"/>
          <w:highlight w:val="none"/>
        </w:rPr>
      </w:pPr>
      <w:bookmarkStart w:id="207" w:name="_GoBack"/>
      <w:bookmarkEnd w:id="207"/>
      <w:r>
        <w:rPr>
          <w:rFonts w:hint="eastAsia" w:asciiTheme="minorEastAsia" w:hAnsiTheme="minorEastAsia" w:eastAsiaTheme="minorEastAsia" w:cstheme="minorEastAsia"/>
          <w:bCs/>
          <w:color w:val="auto"/>
          <w:sz w:val="24"/>
          <w:szCs w:val="24"/>
          <w:highlight w:val="none"/>
        </w:rPr>
        <w:t>十四、不可抗力事件处理</w:t>
      </w:r>
    </w:p>
    <w:p w14:paraId="6EEF9BA1">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 在合同有效期内，任何一方因不可抗力事件导致不能履行合同，则合同履行期可延长，其延长期与不可抗力影响期相同。</w:t>
      </w:r>
    </w:p>
    <w:p w14:paraId="7932505E">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 不可抗力事件发生后，应立即通知对方并寄送有关权威机构出具的证明。</w:t>
      </w:r>
    </w:p>
    <w:p w14:paraId="1A42211C">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 不可抗力事件延续120天以上，双方应通过友好协商确定是否继续履行合同。</w:t>
      </w:r>
    </w:p>
    <w:p w14:paraId="75FCE57E">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十五、解决争议的方法</w:t>
      </w:r>
    </w:p>
    <w:p w14:paraId="01FD0711">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15.1 甲乙双方因合同签订、履行而发生的一切争议，应通过友好协商解决。协商不成的由甲方住所地人民法院管辖。</w:t>
      </w:r>
    </w:p>
    <w:p w14:paraId="6304C70E">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十六、合同生效及其它</w:t>
      </w:r>
    </w:p>
    <w:p w14:paraId="4955408D">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16.1 本合同经双方加盖单位公章后生效。</w:t>
      </w:r>
    </w:p>
    <w:p w14:paraId="669A313E">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 本合同未尽事宜，遵照《中华人民共和国民法典》《中华人民共和国政府采购法》有关条文执行。</w:t>
      </w:r>
    </w:p>
    <w:p w14:paraId="4460176D">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16.3 本合同正本一式两份，具有同等法律效力，甲方、乙方各执一份。</w:t>
      </w:r>
      <w:bookmarkEnd w:id="183"/>
      <w:bookmarkEnd w:id="184"/>
      <w:bookmarkEnd w:id="185"/>
    </w:p>
    <w:p w14:paraId="356F8CC3">
      <w:pPr>
        <w:pStyle w:val="31"/>
        <w:spacing w:before="120" w:after="120" w:line="264" w:lineRule="auto"/>
        <w:rPr>
          <w:rFonts w:hint="eastAsia" w:asciiTheme="minorEastAsia" w:hAnsiTheme="minorEastAsia" w:eastAsiaTheme="minorEastAsia" w:cstheme="minorEastAsia"/>
          <w:color w:val="auto"/>
          <w:sz w:val="24"/>
          <w:szCs w:val="24"/>
          <w:highlight w:val="none"/>
        </w:rPr>
      </w:pPr>
      <w:bookmarkStart w:id="186" w:name="_Hlt16619369"/>
      <w:bookmarkEnd w:id="186"/>
      <w:bookmarkStart w:id="187" w:name="_Hlt16619350"/>
      <w:bookmarkStart w:id="188" w:name="_Toc20823346"/>
      <w:bookmarkStart w:id="189" w:name="_Toc16938590"/>
      <w:bookmarkStart w:id="190" w:name="_Toc120614244"/>
      <w:bookmarkStart w:id="191" w:name="_Toc479757211"/>
      <w:bookmarkStart w:id="192" w:name="_Toc462564139"/>
    </w:p>
    <w:p w14:paraId="1377D85A">
      <w:pPr>
        <w:pStyle w:val="31"/>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方：（公章）                       乙  方：（公章） </w:t>
      </w:r>
    </w:p>
    <w:p w14:paraId="77B3C16B">
      <w:pPr>
        <w:pStyle w:val="31"/>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地  址： </w:t>
      </w:r>
    </w:p>
    <w:p w14:paraId="46102613">
      <w:pPr>
        <w:pStyle w:val="31"/>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法定代表人或授权代表：                 法定代表人或授权代表：</w:t>
      </w:r>
    </w:p>
    <w:p w14:paraId="749178A5">
      <w:pPr>
        <w:pStyle w:val="31"/>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联系电话：          </w:t>
      </w:r>
    </w:p>
    <w:p w14:paraId="0BCE58AA">
      <w:pPr>
        <w:pStyle w:val="31"/>
        <w:spacing w:before="120" w:after="120" w:line="264" w:lineRule="auto"/>
        <w:rPr>
          <w:rFonts w:hint="eastAsia" w:asciiTheme="minorEastAsia" w:hAnsiTheme="minorEastAsia" w:eastAsiaTheme="minorEastAsia" w:cstheme="minorEastAsia"/>
          <w:color w:val="auto"/>
          <w:sz w:val="24"/>
          <w:szCs w:val="24"/>
          <w:highlight w:val="none"/>
        </w:rPr>
      </w:pPr>
    </w:p>
    <w:p w14:paraId="062C3C04">
      <w:pPr>
        <w:pStyle w:val="31"/>
        <w:spacing w:before="120" w:after="120" w:line="264" w:lineRule="auto"/>
        <w:ind w:firstLine="48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w:t>
      </w:r>
    </w:p>
    <w:p w14:paraId="6A071927">
      <w:pPr>
        <w:rPr>
          <w:rFonts w:hint="eastAsia" w:asciiTheme="minorEastAsia" w:hAnsiTheme="minorEastAsia" w:eastAsiaTheme="minorEastAsia" w:cstheme="minorEastAsia"/>
          <w:color w:val="auto"/>
          <w:highlight w:val="none"/>
        </w:rPr>
      </w:pPr>
    </w:p>
    <w:p w14:paraId="2D5CD3BF">
      <w:pPr>
        <w:pStyle w:val="3"/>
        <w:rPr>
          <w:rFonts w:hint="eastAsia" w:asciiTheme="minorEastAsia" w:hAnsiTheme="minorEastAsia" w:eastAsiaTheme="minorEastAsia" w:cstheme="minorEastAsia"/>
          <w:color w:val="auto"/>
          <w:highlight w:val="none"/>
        </w:rPr>
      </w:pPr>
    </w:p>
    <w:p w14:paraId="5D341369">
      <w:pPr>
        <w:pStyle w:val="8"/>
        <w:rPr>
          <w:rFonts w:hint="eastAsia" w:asciiTheme="minorEastAsia" w:hAnsiTheme="minorEastAsia" w:eastAsiaTheme="minorEastAsia" w:cstheme="minorEastAsia"/>
          <w:color w:val="auto"/>
          <w:highlight w:val="none"/>
        </w:rPr>
      </w:pPr>
    </w:p>
    <w:p w14:paraId="31D998DC">
      <w:pPr>
        <w:pStyle w:val="8"/>
        <w:rPr>
          <w:rFonts w:hint="eastAsia" w:asciiTheme="minorEastAsia" w:hAnsiTheme="minorEastAsia" w:eastAsiaTheme="minorEastAsia" w:cstheme="minorEastAsia"/>
          <w:color w:val="auto"/>
          <w:highlight w:val="none"/>
        </w:rPr>
      </w:pPr>
    </w:p>
    <w:p w14:paraId="03C9F11D">
      <w:pPr>
        <w:pStyle w:val="8"/>
        <w:rPr>
          <w:rFonts w:hint="eastAsia" w:asciiTheme="minorEastAsia" w:hAnsiTheme="minorEastAsia" w:eastAsiaTheme="minorEastAsia" w:cstheme="minorEastAsia"/>
          <w:color w:val="auto"/>
          <w:highlight w:val="none"/>
        </w:rPr>
      </w:pPr>
    </w:p>
    <w:p w14:paraId="75339A0F">
      <w:pPr>
        <w:pStyle w:val="8"/>
        <w:rPr>
          <w:rFonts w:hint="eastAsia" w:asciiTheme="minorEastAsia" w:hAnsiTheme="minorEastAsia" w:eastAsiaTheme="minorEastAsia" w:cstheme="minorEastAsia"/>
          <w:color w:val="auto"/>
          <w:highlight w:val="none"/>
        </w:rPr>
      </w:pPr>
    </w:p>
    <w:p w14:paraId="57AA17F3">
      <w:pPr>
        <w:pStyle w:val="8"/>
        <w:rPr>
          <w:rFonts w:hint="eastAsia" w:asciiTheme="minorEastAsia" w:hAnsiTheme="minorEastAsia" w:eastAsiaTheme="minorEastAsia" w:cstheme="minorEastAsia"/>
          <w:color w:val="auto"/>
          <w:highlight w:val="none"/>
        </w:rPr>
      </w:pPr>
    </w:p>
    <w:p w14:paraId="3365B1B3">
      <w:pPr>
        <w:pStyle w:val="8"/>
        <w:rPr>
          <w:rFonts w:hint="eastAsia" w:asciiTheme="minorEastAsia" w:hAnsiTheme="minorEastAsia" w:eastAsiaTheme="minorEastAsia" w:cstheme="minorEastAsia"/>
          <w:color w:val="auto"/>
          <w:highlight w:val="none"/>
        </w:rPr>
      </w:pPr>
    </w:p>
    <w:p w14:paraId="5F5EF37F">
      <w:pPr>
        <w:pStyle w:val="8"/>
        <w:rPr>
          <w:rFonts w:hint="eastAsia" w:asciiTheme="minorEastAsia" w:hAnsiTheme="minorEastAsia" w:eastAsiaTheme="minorEastAsia" w:cstheme="minorEastAsia"/>
          <w:color w:val="auto"/>
          <w:highlight w:val="none"/>
        </w:rPr>
      </w:pPr>
    </w:p>
    <w:p w14:paraId="58B03650">
      <w:pPr>
        <w:pStyle w:val="8"/>
        <w:rPr>
          <w:rFonts w:hint="eastAsia" w:asciiTheme="minorEastAsia" w:hAnsiTheme="minorEastAsia" w:eastAsiaTheme="minorEastAsia" w:cstheme="minorEastAsia"/>
          <w:color w:val="auto"/>
          <w:highlight w:val="none"/>
        </w:rPr>
      </w:pPr>
    </w:p>
    <w:p w14:paraId="7B207978">
      <w:pPr>
        <w:pStyle w:val="8"/>
        <w:rPr>
          <w:rFonts w:hint="eastAsia" w:asciiTheme="minorEastAsia" w:hAnsiTheme="minorEastAsia" w:eastAsiaTheme="minorEastAsia" w:cstheme="minorEastAsia"/>
          <w:color w:val="auto"/>
          <w:highlight w:val="none"/>
        </w:rPr>
      </w:pPr>
    </w:p>
    <w:p w14:paraId="27E0EBB4">
      <w:pPr>
        <w:pStyle w:val="8"/>
        <w:rPr>
          <w:rFonts w:hint="eastAsia" w:asciiTheme="minorEastAsia" w:hAnsiTheme="minorEastAsia" w:eastAsiaTheme="minorEastAsia" w:cstheme="minorEastAsia"/>
          <w:color w:val="auto"/>
          <w:highlight w:val="none"/>
        </w:rPr>
      </w:pPr>
    </w:p>
    <w:p w14:paraId="7ABF1CA6">
      <w:pPr>
        <w:pStyle w:val="8"/>
        <w:rPr>
          <w:rFonts w:hint="eastAsia" w:asciiTheme="minorEastAsia" w:hAnsiTheme="minorEastAsia" w:eastAsiaTheme="minorEastAsia" w:cstheme="minorEastAsia"/>
          <w:color w:val="auto"/>
          <w:highlight w:val="none"/>
        </w:rPr>
      </w:pPr>
    </w:p>
    <w:p w14:paraId="10BAF85B">
      <w:pPr>
        <w:rPr>
          <w:rFonts w:hint="eastAsia" w:asciiTheme="minorEastAsia" w:hAnsiTheme="minorEastAsia" w:eastAsiaTheme="minorEastAsia" w:cstheme="minorEastAsia"/>
          <w:color w:val="auto"/>
          <w:highlight w:val="none"/>
        </w:rPr>
      </w:pPr>
    </w:p>
    <w:p w14:paraId="6FD66BD6">
      <w:pPr>
        <w:spacing w:before="145" w:after="145" w:line="264" w:lineRule="auto"/>
        <w:jc w:val="center"/>
        <w:outlineLvl w:val="0"/>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《*******合同》补充协议（合同附件）</w:t>
      </w:r>
    </w:p>
    <w:p w14:paraId="0FF3D41A">
      <w:pPr>
        <w:pStyle w:val="31"/>
        <w:spacing w:before="120" w:after="120" w:line="264"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招标文件及合同未约定事项，双方可友好协商签订补充协议。</w:t>
      </w:r>
    </w:p>
    <w:p w14:paraId="181C9787">
      <w:pPr>
        <w:spacing w:before="120" w:after="120" w:line="0" w:lineRule="atLeast"/>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Cs/>
          <w:color w:val="auto"/>
          <w:sz w:val="44"/>
          <w:szCs w:val="21"/>
          <w:highlight w:val="none"/>
        </w:rPr>
        <w:br w:type="page" w:clear="all"/>
      </w:r>
      <w:r>
        <w:rPr>
          <w:rFonts w:hint="eastAsia" w:asciiTheme="minorEastAsia" w:hAnsiTheme="minorEastAsia" w:eastAsiaTheme="minorEastAsia" w:cstheme="minorEastAsia"/>
          <w:color w:val="auto"/>
          <w:sz w:val="36"/>
          <w:szCs w:val="36"/>
          <w:highlight w:val="none"/>
        </w:rPr>
        <w:t>第</w:t>
      </w:r>
      <w:bookmarkEnd w:id="187"/>
      <w:r>
        <w:rPr>
          <w:rFonts w:hint="eastAsia" w:asciiTheme="minorEastAsia" w:hAnsiTheme="minorEastAsia" w:eastAsiaTheme="minorEastAsia" w:cstheme="minorEastAsia"/>
          <w:color w:val="auto"/>
          <w:sz w:val="36"/>
          <w:szCs w:val="36"/>
          <w:highlight w:val="none"/>
        </w:rPr>
        <w:t>四章  采购需求</w:t>
      </w:r>
      <w:bookmarkEnd w:id="188"/>
      <w:bookmarkEnd w:id="189"/>
      <w:bookmarkEnd w:id="190"/>
    </w:p>
    <w:p w14:paraId="1BEDE4B8">
      <w:pPr>
        <w:spacing w:line="264" w:lineRule="auto"/>
        <w:ind w:firstLine="480"/>
        <w:rPr>
          <w:rFonts w:hint="eastAsia" w:asciiTheme="minorEastAsia" w:hAnsiTheme="minorEastAsia" w:eastAsiaTheme="minorEastAsia" w:cstheme="minorEastAsia"/>
          <w:bCs/>
          <w:color w:val="auto"/>
          <w:sz w:val="24"/>
          <w:szCs w:val="24"/>
          <w:highlight w:val="none"/>
        </w:rPr>
      </w:pPr>
      <w:bookmarkStart w:id="193" w:name="_Toc49090575"/>
      <w:bookmarkStart w:id="194" w:name="_Toc26554093"/>
      <w:r>
        <w:rPr>
          <w:rFonts w:hint="eastAsia" w:asciiTheme="minorEastAsia" w:hAnsiTheme="minorEastAsia" w:eastAsiaTheme="minorEastAsia" w:cstheme="minorEastAsia"/>
          <w:color w:val="auto"/>
          <w:sz w:val="24"/>
          <w:szCs w:val="24"/>
          <w:highlight w:val="none"/>
        </w:rPr>
        <w:t>一、项目属性：</w:t>
      </w:r>
      <w:r>
        <w:rPr>
          <w:rFonts w:hint="eastAsia" w:asciiTheme="minorEastAsia" w:hAnsiTheme="minorEastAsia" w:eastAsiaTheme="minorEastAsia" w:cstheme="minorEastAsia"/>
          <w:bCs/>
          <w:color w:val="auto"/>
          <w:sz w:val="24"/>
          <w:szCs w:val="24"/>
          <w:highlight w:val="none"/>
        </w:rPr>
        <w:t>货物类项目。</w:t>
      </w:r>
    </w:p>
    <w:p w14:paraId="106C360C">
      <w:pPr>
        <w:spacing w:line="264"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二、项目概况</w:t>
      </w:r>
    </w:p>
    <w:p w14:paraId="22621D9D">
      <w:pPr>
        <w:ind w:firstLine="480"/>
        <w:outlineLvl w:val="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（一）项目背景</w:t>
      </w:r>
    </w:p>
    <w:p w14:paraId="2916CCCE">
      <w:pPr>
        <w:ind w:firstLine="480"/>
        <w:outlineLvl w:val="2"/>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本项目主要为满足</w:t>
      </w:r>
      <w:r>
        <w:rPr>
          <w:rFonts w:hint="eastAsia" w:asciiTheme="minorEastAsia" w:hAnsiTheme="minorEastAsia" w:eastAsiaTheme="minorEastAsia" w:cstheme="minorEastAsia"/>
          <w:color w:val="auto"/>
          <w:sz w:val="24"/>
          <w:szCs w:val="24"/>
          <w:highlight w:val="none"/>
        </w:rPr>
        <w:t>行知中学信息化等设备</w:t>
      </w:r>
      <w:r>
        <w:rPr>
          <w:rFonts w:hint="eastAsia" w:asciiTheme="minorEastAsia" w:hAnsiTheme="minorEastAsia" w:eastAsiaTheme="minorEastAsia" w:cstheme="minorEastAsia"/>
          <w:bCs/>
          <w:color w:val="auto"/>
          <w:sz w:val="24"/>
          <w:szCs w:val="24"/>
          <w:highlight w:val="none"/>
        </w:rPr>
        <w:t>需求，采购教育教学信息化等设备。</w:t>
      </w:r>
    </w:p>
    <w:p w14:paraId="6ABBBA39">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（二）项目建设遵循标准</w:t>
      </w:r>
    </w:p>
    <w:p w14:paraId="3EE4102C">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招标文件涉及标准中未标年号的一律采用最新的标准；随着标准的修订，以修订后的最新标准为依据。除上述规范标准以外，须遵循国家、行业及地方现行的规范和标准要求。</w:t>
      </w:r>
    </w:p>
    <w:p w14:paraId="4E4D3E4D">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（三）资产配置标准</w:t>
      </w:r>
    </w:p>
    <w:p w14:paraId="045BF368">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p>
    <w:p w14:paraId="569591AE">
      <w:pPr>
        <w:ind w:firstLine="480"/>
        <w:rPr>
          <w:rFonts w:hint="eastAsia" w:asciiTheme="minorEastAsia" w:hAnsiTheme="minorEastAsia" w:eastAsiaTheme="minorEastAsia" w:cstheme="minorEastAsia"/>
          <w:bCs/>
          <w:color w:val="auto"/>
          <w:sz w:val="24"/>
          <w:szCs w:val="24"/>
          <w:highlight w:val="none"/>
        </w:rPr>
      </w:pPr>
    </w:p>
    <w:p w14:paraId="4302A331">
      <w:pPr>
        <w:spacing w:line="264" w:lineRule="auto"/>
        <w:ind w:firstLine="480"/>
        <w:outlineLvl w:val="1"/>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三、项目清单</w:t>
      </w:r>
    </w:p>
    <w:tbl>
      <w:tblPr>
        <w:tblStyle w:val="55"/>
        <w:tblW w:w="9456" w:type="dxa"/>
        <w:tblInd w:w="93" w:type="dxa"/>
        <w:tblLayout w:type="autofit"/>
        <w:tblCellMar>
          <w:top w:w="0" w:type="dxa"/>
          <w:left w:w="108" w:type="dxa"/>
          <w:bottom w:w="0" w:type="dxa"/>
          <w:right w:w="108" w:type="dxa"/>
        </w:tblCellMar>
      </w:tblPr>
      <w:tblGrid>
        <w:gridCol w:w="579"/>
        <w:gridCol w:w="2457"/>
        <w:gridCol w:w="716"/>
        <w:gridCol w:w="639"/>
        <w:gridCol w:w="985"/>
        <w:gridCol w:w="872"/>
        <w:gridCol w:w="1402"/>
        <w:gridCol w:w="728"/>
        <w:gridCol w:w="1078"/>
      </w:tblGrid>
      <w:tr w14:paraId="421F3BEC">
        <w:tblPrEx>
          <w:tblCellMar>
            <w:top w:w="0" w:type="dxa"/>
            <w:left w:w="108" w:type="dxa"/>
            <w:bottom w:w="0" w:type="dxa"/>
            <w:right w:w="108" w:type="dxa"/>
          </w:tblCellMar>
        </w:tblPrEx>
        <w:trPr>
          <w:trHeight w:val="96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669E">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序号</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90BF">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货物名称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99E97">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数量</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F155">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单位</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01A0">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单价上限</w:t>
            </w:r>
            <w:r>
              <w:rPr>
                <w:rFonts w:hint="eastAsia" w:asciiTheme="minorEastAsia" w:hAnsiTheme="minorEastAsia" w:eastAsiaTheme="minorEastAsia" w:cstheme="minorEastAsia"/>
                <w:b/>
                <w:bCs/>
                <w:color w:val="auto"/>
                <w:sz w:val="20"/>
                <w:szCs w:val="20"/>
                <w:highlight w:val="none"/>
                <w:lang w:bidi="ar"/>
              </w:rPr>
              <w:br w:type="textWrapping"/>
            </w:r>
            <w:r>
              <w:rPr>
                <w:rFonts w:hint="eastAsia" w:asciiTheme="minorEastAsia" w:hAnsiTheme="minorEastAsia" w:eastAsiaTheme="minorEastAsia" w:cstheme="minorEastAsia"/>
                <w:b/>
                <w:bCs/>
                <w:color w:val="auto"/>
                <w:sz w:val="20"/>
                <w:szCs w:val="20"/>
                <w:highlight w:val="none"/>
                <w:lang w:bidi="ar"/>
              </w:rPr>
              <w:t>（元）</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365B">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产品类型</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3C18">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所属行业类型</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21F0">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属性</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B707">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政府强制采购节能产品</w:t>
            </w:r>
          </w:p>
        </w:tc>
      </w:tr>
      <w:tr w14:paraId="1F6703C9">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434A95F0">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广播系统改造</w:t>
            </w:r>
          </w:p>
        </w:tc>
      </w:tr>
      <w:tr w14:paraId="754A9B2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099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0C77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IP终端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ADC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19D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1A4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3F8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47C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A0E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FF6C4">
            <w:pPr>
              <w:jc w:val="center"/>
              <w:rPr>
                <w:rFonts w:hint="eastAsia" w:asciiTheme="minorEastAsia" w:hAnsiTheme="minorEastAsia" w:eastAsiaTheme="minorEastAsia" w:cstheme="minorEastAsia"/>
                <w:color w:val="auto"/>
                <w:sz w:val="20"/>
                <w:szCs w:val="20"/>
                <w:highlight w:val="none"/>
              </w:rPr>
            </w:pPr>
          </w:p>
        </w:tc>
      </w:tr>
      <w:tr w14:paraId="5587B47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6B8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039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前置放大器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E1D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BAD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8E3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D82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5F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29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381D">
            <w:pPr>
              <w:jc w:val="center"/>
              <w:rPr>
                <w:rFonts w:hint="eastAsia" w:asciiTheme="minorEastAsia" w:hAnsiTheme="minorEastAsia" w:eastAsiaTheme="minorEastAsia" w:cstheme="minorEastAsia"/>
                <w:color w:val="auto"/>
                <w:sz w:val="20"/>
                <w:szCs w:val="20"/>
                <w:highlight w:val="none"/>
              </w:rPr>
            </w:pPr>
          </w:p>
        </w:tc>
      </w:tr>
      <w:tr w14:paraId="15295E2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CDF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68A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纯后级功放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6B5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04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48A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A55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863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F21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AE87">
            <w:pPr>
              <w:jc w:val="center"/>
              <w:rPr>
                <w:rFonts w:hint="eastAsia" w:asciiTheme="minorEastAsia" w:hAnsiTheme="minorEastAsia" w:eastAsiaTheme="minorEastAsia" w:cstheme="minorEastAsia"/>
                <w:color w:val="auto"/>
                <w:sz w:val="20"/>
                <w:szCs w:val="20"/>
                <w:highlight w:val="none"/>
              </w:rPr>
            </w:pPr>
          </w:p>
        </w:tc>
      </w:tr>
      <w:tr w14:paraId="2C97FC1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508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803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U段无线话筒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C64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954D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1ED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EA4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A81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9BC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1E6C">
            <w:pPr>
              <w:jc w:val="center"/>
              <w:rPr>
                <w:rFonts w:hint="eastAsia" w:asciiTheme="minorEastAsia" w:hAnsiTheme="minorEastAsia" w:eastAsiaTheme="minorEastAsia" w:cstheme="minorEastAsia"/>
                <w:color w:val="auto"/>
                <w:sz w:val="20"/>
                <w:szCs w:val="20"/>
                <w:highlight w:val="none"/>
              </w:rPr>
            </w:pPr>
          </w:p>
        </w:tc>
      </w:tr>
      <w:tr w14:paraId="2FF36DF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FA72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C22A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广播话筒天线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9AC2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D49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8EA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AEE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9EFB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F051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399F">
            <w:pPr>
              <w:jc w:val="center"/>
              <w:rPr>
                <w:rFonts w:hint="eastAsia" w:asciiTheme="minorEastAsia" w:hAnsiTheme="minorEastAsia" w:eastAsiaTheme="minorEastAsia" w:cstheme="minorEastAsia"/>
                <w:color w:val="auto"/>
                <w:sz w:val="20"/>
                <w:szCs w:val="20"/>
                <w:highlight w:val="none"/>
              </w:rPr>
            </w:pPr>
          </w:p>
        </w:tc>
      </w:tr>
      <w:tr w14:paraId="19D78F6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6C0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690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120W室外音柱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A815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F4B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E6B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23A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36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FD57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37EE">
            <w:pPr>
              <w:jc w:val="center"/>
              <w:rPr>
                <w:rFonts w:hint="eastAsia" w:asciiTheme="minorEastAsia" w:hAnsiTheme="minorEastAsia" w:eastAsiaTheme="minorEastAsia" w:cstheme="minorEastAsia"/>
                <w:color w:val="auto"/>
                <w:sz w:val="20"/>
                <w:szCs w:val="20"/>
                <w:highlight w:val="none"/>
              </w:rPr>
            </w:pPr>
          </w:p>
        </w:tc>
      </w:tr>
      <w:tr w14:paraId="6E8B628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82F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079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60W室外音柱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0FA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E780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0EB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08E3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CB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0AA0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3B65">
            <w:pPr>
              <w:jc w:val="center"/>
              <w:rPr>
                <w:rFonts w:hint="eastAsia" w:asciiTheme="minorEastAsia" w:hAnsiTheme="minorEastAsia" w:eastAsiaTheme="minorEastAsia" w:cstheme="minorEastAsia"/>
                <w:color w:val="auto"/>
                <w:sz w:val="20"/>
                <w:szCs w:val="20"/>
                <w:highlight w:val="none"/>
              </w:rPr>
            </w:pPr>
          </w:p>
        </w:tc>
      </w:tr>
      <w:tr w14:paraId="375C3D67">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219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BFE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模拟音箱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BCB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901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0F6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F4E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345F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0306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D709">
            <w:pPr>
              <w:jc w:val="center"/>
              <w:rPr>
                <w:rFonts w:hint="eastAsia" w:asciiTheme="minorEastAsia" w:hAnsiTheme="minorEastAsia" w:eastAsiaTheme="minorEastAsia" w:cstheme="minorEastAsia"/>
                <w:color w:val="auto"/>
                <w:sz w:val="20"/>
                <w:szCs w:val="20"/>
                <w:highlight w:val="none"/>
              </w:rPr>
            </w:pPr>
          </w:p>
        </w:tc>
      </w:tr>
      <w:tr w14:paraId="6E89600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C56A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64F3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500W数字IP功放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C4E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BC4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8CC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068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597D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57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FA54">
            <w:pPr>
              <w:jc w:val="center"/>
              <w:rPr>
                <w:rFonts w:hint="eastAsia" w:asciiTheme="minorEastAsia" w:hAnsiTheme="minorEastAsia" w:eastAsiaTheme="minorEastAsia" w:cstheme="minorEastAsia"/>
                <w:color w:val="auto"/>
                <w:sz w:val="20"/>
                <w:szCs w:val="20"/>
                <w:highlight w:val="none"/>
              </w:rPr>
            </w:pPr>
          </w:p>
        </w:tc>
      </w:tr>
      <w:tr w14:paraId="4F9A43D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BB9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81F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350W数字IP功放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F96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F8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DDC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CA9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347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52CA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A217">
            <w:pPr>
              <w:jc w:val="center"/>
              <w:rPr>
                <w:rFonts w:hint="eastAsia" w:asciiTheme="minorEastAsia" w:hAnsiTheme="minorEastAsia" w:eastAsiaTheme="minorEastAsia" w:cstheme="minorEastAsia"/>
                <w:color w:val="auto"/>
                <w:sz w:val="20"/>
                <w:szCs w:val="20"/>
                <w:highlight w:val="none"/>
              </w:rPr>
            </w:pPr>
          </w:p>
        </w:tc>
      </w:tr>
      <w:tr w14:paraId="35EC9E1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6A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940D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22U机柜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1AF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A18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F22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F09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F2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1E9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807B5">
            <w:pPr>
              <w:jc w:val="center"/>
              <w:rPr>
                <w:rFonts w:hint="eastAsia" w:asciiTheme="minorEastAsia" w:hAnsiTheme="minorEastAsia" w:eastAsiaTheme="minorEastAsia" w:cstheme="minorEastAsia"/>
                <w:color w:val="auto"/>
                <w:sz w:val="20"/>
                <w:szCs w:val="20"/>
                <w:highlight w:val="none"/>
              </w:rPr>
            </w:pPr>
          </w:p>
        </w:tc>
      </w:tr>
      <w:tr w14:paraId="12CFF7B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E0F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62E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音频线缆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B816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1500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0107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094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F28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5FE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48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CA55">
            <w:pPr>
              <w:jc w:val="center"/>
              <w:rPr>
                <w:rFonts w:hint="eastAsia" w:asciiTheme="minorEastAsia" w:hAnsiTheme="minorEastAsia" w:eastAsiaTheme="minorEastAsia" w:cstheme="minorEastAsia"/>
                <w:color w:val="auto"/>
                <w:sz w:val="20"/>
                <w:szCs w:val="20"/>
                <w:highlight w:val="none"/>
              </w:rPr>
            </w:pPr>
          </w:p>
        </w:tc>
      </w:tr>
      <w:tr w14:paraId="34AB713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1E3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34CC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广播立杆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C4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752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AF19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103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94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C4C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A457">
            <w:pPr>
              <w:jc w:val="center"/>
              <w:rPr>
                <w:rFonts w:hint="eastAsia" w:asciiTheme="minorEastAsia" w:hAnsiTheme="minorEastAsia" w:eastAsiaTheme="minorEastAsia" w:cstheme="minorEastAsia"/>
                <w:color w:val="auto"/>
                <w:sz w:val="20"/>
                <w:szCs w:val="20"/>
                <w:highlight w:val="none"/>
              </w:rPr>
            </w:pPr>
          </w:p>
        </w:tc>
      </w:tr>
      <w:tr w14:paraId="6D62A315">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8CD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2A7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原广播设备拆装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FA00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DD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5904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059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17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91E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0BE2">
            <w:pPr>
              <w:jc w:val="center"/>
              <w:rPr>
                <w:rFonts w:hint="eastAsia" w:asciiTheme="minorEastAsia" w:hAnsiTheme="minorEastAsia" w:eastAsiaTheme="minorEastAsia" w:cstheme="minorEastAsia"/>
                <w:color w:val="auto"/>
                <w:sz w:val="20"/>
                <w:szCs w:val="20"/>
                <w:highlight w:val="none"/>
              </w:rPr>
            </w:pPr>
          </w:p>
        </w:tc>
      </w:tr>
      <w:tr w14:paraId="232486C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4F7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802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广播系统辅材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F08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0F96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C60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F46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AA7D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4C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8373">
            <w:pPr>
              <w:jc w:val="center"/>
              <w:rPr>
                <w:rFonts w:hint="eastAsia" w:asciiTheme="minorEastAsia" w:hAnsiTheme="minorEastAsia" w:eastAsiaTheme="minorEastAsia" w:cstheme="minorEastAsia"/>
                <w:color w:val="auto"/>
                <w:sz w:val="20"/>
                <w:szCs w:val="20"/>
                <w:highlight w:val="none"/>
              </w:rPr>
            </w:pPr>
          </w:p>
        </w:tc>
      </w:tr>
      <w:tr w14:paraId="320D7D8A">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5C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D82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广播设备集成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D4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F45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DCF8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F35A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FA3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53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11BD">
            <w:pPr>
              <w:jc w:val="center"/>
              <w:rPr>
                <w:rFonts w:hint="eastAsia" w:asciiTheme="minorEastAsia" w:hAnsiTheme="minorEastAsia" w:eastAsiaTheme="minorEastAsia" w:cstheme="minorEastAsia"/>
                <w:color w:val="auto"/>
                <w:sz w:val="20"/>
                <w:szCs w:val="20"/>
                <w:highlight w:val="none"/>
              </w:rPr>
            </w:pPr>
          </w:p>
        </w:tc>
      </w:tr>
      <w:tr w14:paraId="763047C8">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4A95F6F7">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校园有线全光网络系统</w:t>
            </w:r>
          </w:p>
        </w:tc>
      </w:tr>
      <w:tr w14:paraId="69B5E18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ACA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88C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核心交换机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665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39E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3D1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0AA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核心产品</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7BC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7C7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F961">
            <w:pPr>
              <w:jc w:val="center"/>
              <w:rPr>
                <w:rFonts w:hint="eastAsia" w:asciiTheme="minorEastAsia" w:hAnsiTheme="minorEastAsia" w:eastAsiaTheme="minorEastAsia" w:cstheme="minorEastAsia"/>
                <w:color w:val="auto"/>
                <w:sz w:val="20"/>
                <w:szCs w:val="20"/>
                <w:highlight w:val="none"/>
              </w:rPr>
            </w:pPr>
          </w:p>
        </w:tc>
      </w:tr>
      <w:tr w14:paraId="41F54D9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78A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16C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24口光汇聚交换机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8D8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CF0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49D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A8D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6E9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325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99EF">
            <w:pPr>
              <w:jc w:val="center"/>
              <w:rPr>
                <w:rFonts w:hint="eastAsia" w:asciiTheme="minorEastAsia" w:hAnsiTheme="minorEastAsia" w:eastAsiaTheme="minorEastAsia" w:cstheme="minorEastAsia"/>
                <w:color w:val="auto"/>
                <w:sz w:val="20"/>
                <w:szCs w:val="20"/>
                <w:highlight w:val="none"/>
              </w:rPr>
            </w:pPr>
          </w:p>
        </w:tc>
      </w:tr>
      <w:tr w14:paraId="03C688A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ED65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FB0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8口POE交换机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8FB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A08F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C3E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24CC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8576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860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926F">
            <w:pPr>
              <w:jc w:val="center"/>
              <w:rPr>
                <w:rFonts w:hint="eastAsia" w:asciiTheme="minorEastAsia" w:hAnsiTheme="minorEastAsia" w:eastAsiaTheme="minorEastAsia" w:cstheme="minorEastAsia"/>
                <w:color w:val="auto"/>
                <w:sz w:val="20"/>
                <w:szCs w:val="20"/>
                <w:highlight w:val="none"/>
              </w:rPr>
            </w:pPr>
          </w:p>
        </w:tc>
      </w:tr>
      <w:tr w14:paraId="79CA312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A6A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A8C3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16口POE交换机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014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3FE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83F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8F0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6890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E0E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2A08">
            <w:pPr>
              <w:jc w:val="center"/>
              <w:rPr>
                <w:rFonts w:hint="eastAsia" w:asciiTheme="minorEastAsia" w:hAnsiTheme="minorEastAsia" w:eastAsiaTheme="minorEastAsia" w:cstheme="minorEastAsia"/>
                <w:color w:val="auto"/>
                <w:sz w:val="20"/>
                <w:szCs w:val="20"/>
                <w:highlight w:val="none"/>
              </w:rPr>
            </w:pPr>
          </w:p>
        </w:tc>
      </w:tr>
      <w:tr w14:paraId="7E5870F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C5A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011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万兆单模光模块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1D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8CC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033F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7434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C065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B79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D55F">
            <w:pPr>
              <w:jc w:val="center"/>
              <w:rPr>
                <w:rFonts w:hint="eastAsia" w:asciiTheme="minorEastAsia" w:hAnsiTheme="minorEastAsia" w:eastAsiaTheme="minorEastAsia" w:cstheme="minorEastAsia"/>
                <w:color w:val="auto"/>
                <w:sz w:val="20"/>
                <w:szCs w:val="20"/>
                <w:highlight w:val="none"/>
              </w:rPr>
            </w:pPr>
          </w:p>
        </w:tc>
      </w:tr>
      <w:tr w14:paraId="6FF9E4E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345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8BE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千兆单模光模块</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1EF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260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DCB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A47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DA4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963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375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0D435">
            <w:pPr>
              <w:jc w:val="center"/>
              <w:rPr>
                <w:rFonts w:hint="eastAsia" w:asciiTheme="minorEastAsia" w:hAnsiTheme="minorEastAsia" w:eastAsiaTheme="minorEastAsia" w:cstheme="minorEastAsia"/>
                <w:color w:val="auto"/>
                <w:sz w:val="20"/>
                <w:szCs w:val="20"/>
                <w:highlight w:val="none"/>
              </w:rPr>
            </w:pPr>
          </w:p>
        </w:tc>
      </w:tr>
      <w:tr w14:paraId="775FAF37">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17E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FCB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网络管理系统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E5B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CE3F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5AF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8BB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重要产品</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E63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793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9A41">
            <w:pPr>
              <w:jc w:val="center"/>
              <w:rPr>
                <w:rFonts w:hint="eastAsia" w:asciiTheme="minorEastAsia" w:hAnsiTheme="minorEastAsia" w:eastAsiaTheme="minorEastAsia" w:cstheme="minorEastAsia"/>
                <w:color w:val="auto"/>
                <w:sz w:val="20"/>
                <w:szCs w:val="20"/>
                <w:highlight w:val="none"/>
              </w:rPr>
            </w:pPr>
          </w:p>
        </w:tc>
      </w:tr>
      <w:tr w14:paraId="2B28619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B7B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5C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网络多媒体箱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BAD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67</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BEE7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45E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FC9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1E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3DD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82BE3">
            <w:pPr>
              <w:jc w:val="center"/>
              <w:rPr>
                <w:rFonts w:hint="eastAsia" w:asciiTheme="minorEastAsia" w:hAnsiTheme="minorEastAsia" w:eastAsiaTheme="minorEastAsia" w:cstheme="minorEastAsia"/>
                <w:color w:val="auto"/>
                <w:sz w:val="20"/>
                <w:szCs w:val="20"/>
                <w:highlight w:val="none"/>
              </w:rPr>
            </w:pPr>
          </w:p>
        </w:tc>
      </w:tr>
      <w:tr w14:paraId="47B5183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5AD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799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2芯室内皮缆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B31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19350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B6D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8AE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1CB9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C032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1917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2361">
            <w:pPr>
              <w:jc w:val="center"/>
              <w:rPr>
                <w:rFonts w:hint="eastAsia" w:asciiTheme="minorEastAsia" w:hAnsiTheme="minorEastAsia" w:eastAsiaTheme="minorEastAsia" w:cstheme="minorEastAsia"/>
                <w:color w:val="auto"/>
                <w:sz w:val="20"/>
                <w:szCs w:val="20"/>
                <w:highlight w:val="none"/>
              </w:rPr>
            </w:pPr>
          </w:p>
        </w:tc>
      </w:tr>
      <w:tr w14:paraId="1FE9585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662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734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8芯铠装光缆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88E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500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9CE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20B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7A3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EA4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514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A55B">
            <w:pPr>
              <w:jc w:val="center"/>
              <w:rPr>
                <w:rFonts w:hint="eastAsia" w:asciiTheme="minorEastAsia" w:hAnsiTheme="minorEastAsia" w:eastAsiaTheme="minorEastAsia" w:cstheme="minorEastAsia"/>
                <w:color w:val="auto"/>
                <w:sz w:val="20"/>
                <w:szCs w:val="20"/>
                <w:highlight w:val="none"/>
              </w:rPr>
            </w:pPr>
          </w:p>
        </w:tc>
      </w:tr>
      <w:tr w14:paraId="667D71B7">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077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183F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交换机电源线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D6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645</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C473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55F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571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0B7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7C3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3036">
            <w:pPr>
              <w:jc w:val="center"/>
              <w:rPr>
                <w:rFonts w:hint="eastAsia" w:asciiTheme="minorEastAsia" w:hAnsiTheme="minorEastAsia" w:eastAsiaTheme="minorEastAsia" w:cstheme="minorEastAsia"/>
                <w:color w:val="auto"/>
                <w:sz w:val="20"/>
                <w:szCs w:val="20"/>
                <w:highlight w:val="none"/>
              </w:rPr>
            </w:pPr>
          </w:p>
        </w:tc>
      </w:tr>
      <w:tr w14:paraId="22C5686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5B1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350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LC尾纤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870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516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410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A4C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1E9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78A0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226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027D">
            <w:pPr>
              <w:jc w:val="center"/>
              <w:rPr>
                <w:rFonts w:hint="eastAsia" w:asciiTheme="minorEastAsia" w:hAnsiTheme="minorEastAsia" w:eastAsiaTheme="minorEastAsia" w:cstheme="minorEastAsia"/>
                <w:color w:val="auto"/>
                <w:sz w:val="20"/>
                <w:szCs w:val="20"/>
                <w:highlight w:val="none"/>
              </w:rPr>
            </w:pPr>
          </w:p>
        </w:tc>
      </w:tr>
      <w:tr w14:paraId="2B323E0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F07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016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光纤跳线（双芯）</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0B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6DE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23D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F96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63D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37C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66BC">
            <w:pPr>
              <w:jc w:val="center"/>
              <w:rPr>
                <w:rFonts w:hint="eastAsia" w:asciiTheme="minorEastAsia" w:hAnsiTheme="minorEastAsia" w:eastAsiaTheme="minorEastAsia" w:cstheme="minorEastAsia"/>
                <w:color w:val="auto"/>
                <w:sz w:val="20"/>
                <w:szCs w:val="20"/>
                <w:highlight w:val="none"/>
              </w:rPr>
            </w:pPr>
          </w:p>
        </w:tc>
      </w:tr>
      <w:tr w14:paraId="77E9B993">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2C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2BF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24口光纤配线架</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BED6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FBB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A14D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8BD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6B99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19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3B1E">
            <w:pPr>
              <w:jc w:val="center"/>
              <w:rPr>
                <w:rFonts w:hint="eastAsia" w:asciiTheme="minorEastAsia" w:hAnsiTheme="minorEastAsia" w:eastAsiaTheme="minorEastAsia" w:cstheme="minorEastAsia"/>
                <w:color w:val="auto"/>
                <w:sz w:val="20"/>
                <w:szCs w:val="20"/>
                <w:highlight w:val="none"/>
              </w:rPr>
            </w:pPr>
          </w:p>
        </w:tc>
      </w:tr>
      <w:tr w14:paraId="4ECACE24">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27C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FBC0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光纤熔接</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73D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516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D42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95DC">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13E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7B5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CF2A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5CB08">
            <w:pPr>
              <w:jc w:val="center"/>
              <w:rPr>
                <w:rFonts w:hint="eastAsia" w:asciiTheme="minorEastAsia" w:hAnsiTheme="minorEastAsia" w:eastAsiaTheme="minorEastAsia" w:cstheme="minorEastAsia"/>
                <w:color w:val="auto"/>
                <w:sz w:val="20"/>
                <w:szCs w:val="20"/>
                <w:highlight w:val="none"/>
              </w:rPr>
            </w:pPr>
          </w:p>
        </w:tc>
      </w:tr>
      <w:tr w14:paraId="160A496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2B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C55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全光网络系统辅材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74D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6A7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35D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F22D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72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C91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BC827">
            <w:pPr>
              <w:jc w:val="center"/>
              <w:rPr>
                <w:rFonts w:hint="eastAsia" w:asciiTheme="minorEastAsia" w:hAnsiTheme="minorEastAsia" w:eastAsiaTheme="minorEastAsia" w:cstheme="minorEastAsia"/>
                <w:color w:val="auto"/>
                <w:sz w:val="20"/>
                <w:szCs w:val="20"/>
                <w:highlight w:val="none"/>
              </w:rPr>
            </w:pPr>
          </w:p>
        </w:tc>
      </w:tr>
      <w:tr w14:paraId="1AFAEC4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AD1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6DEB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原有网络点位调整</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B00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D46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BBA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D02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38A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C89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261C">
            <w:pPr>
              <w:jc w:val="center"/>
              <w:rPr>
                <w:rFonts w:hint="eastAsia" w:asciiTheme="minorEastAsia" w:hAnsiTheme="minorEastAsia" w:eastAsiaTheme="minorEastAsia" w:cstheme="minorEastAsia"/>
                <w:color w:val="auto"/>
                <w:sz w:val="20"/>
                <w:szCs w:val="20"/>
                <w:highlight w:val="none"/>
              </w:rPr>
            </w:pPr>
          </w:p>
        </w:tc>
      </w:tr>
      <w:tr w14:paraId="49E31B33">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D7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DD8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交换机点位布线集成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472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129</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C62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C2F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E86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18DA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59C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8CD9">
            <w:pPr>
              <w:jc w:val="center"/>
              <w:rPr>
                <w:rFonts w:hint="eastAsia" w:asciiTheme="minorEastAsia" w:hAnsiTheme="minorEastAsia" w:eastAsiaTheme="minorEastAsia" w:cstheme="minorEastAsia"/>
                <w:color w:val="auto"/>
                <w:sz w:val="20"/>
                <w:szCs w:val="20"/>
                <w:highlight w:val="none"/>
              </w:rPr>
            </w:pPr>
          </w:p>
        </w:tc>
      </w:tr>
      <w:tr w14:paraId="525CDFD7">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2897607A">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校园无线网络系统</w:t>
            </w:r>
          </w:p>
        </w:tc>
      </w:tr>
      <w:tr w14:paraId="6350DBD7">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42BC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122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无线控制器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D18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422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5DD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C78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0A2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98C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E8F5">
            <w:pPr>
              <w:jc w:val="center"/>
              <w:rPr>
                <w:rFonts w:hint="eastAsia" w:asciiTheme="minorEastAsia" w:hAnsiTheme="minorEastAsia" w:eastAsiaTheme="minorEastAsia" w:cstheme="minorEastAsia"/>
                <w:color w:val="auto"/>
                <w:sz w:val="20"/>
                <w:szCs w:val="20"/>
                <w:highlight w:val="none"/>
              </w:rPr>
            </w:pPr>
          </w:p>
        </w:tc>
      </w:tr>
      <w:tr w14:paraId="1EE72BD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A2F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ED21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无线管理授权2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BFE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5E5C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C93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BB8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A4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54C2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6929">
            <w:pPr>
              <w:jc w:val="center"/>
              <w:rPr>
                <w:rFonts w:hint="eastAsia" w:asciiTheme="minorEastAsia" w:hAnsiTheme="minorEastAsia" w:eastAsiaTheme="minorEastAsia" w:cstheme="minorEastAsia"/>
                <w:color w:val="auto"/>
                <w:sz w:val="20"/>
                <w:szCs w:val="20"/>
                <w:highlight w:val="none"/>
              </w:rPr>
            </w:pPr>
          </w:p>
        </w:tc>
      </w:tr>
      <w:tr w14:paraId="15A5F39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270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3A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放装AP</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1A42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FB0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53F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564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138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CFD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AAD1">
            <w:pPr>
              <w:jc w:val="center"/>
              <w:rPr>
                <w:rFonts w:hint="eastAsia" w:asciiTheme="minorEastAsia" w:hAnsiTheme="minorEastAsia" w:eastAsiaTheme="minorEastAsia" w:cstheme="minorEastAsia"/>
                <w:color w:val="auto"/>
                <w:sz w:val="20"/>
                <w:szCs w:val="20"/>
                <w:highlight w:val="none"/>
              </w:rPr>
            </w:pPr>
          </w:p>
        </w:tc>
      </w:tr>
      <w:tr w14:paraId="786ADA93">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7FC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333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高密AP</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703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6E68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662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0C6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DA7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B0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1A89">
            <w:pPr>
              <w:jc w:val="center"/>
              <w:rPr>
                <w:rFonts w:hint="eastAsia" w:asciiTheme="minorEastAsia" w:hAnsiTheme="minorEastAsia" w:eastAsiaTheme="minorEastAsia" w:cstheme="minorEastAsia"/>
                <w:color w:val="auto"/>
                <w:sz w:val="20"/>
                <w:szCs w:val="20"/>
                <w:highlight w:val="none"/>
              </w:rPr>
            </w:pPr>
          </w:p>
        </w:tc>
      </w:tr>
      <w:tr w14:paraId="25F5653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02D5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564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室外AP</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40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37C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30AE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183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C1F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B4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3CFC">
            <w:pPr>
              <w:jc w:val="center"/>
              <w:rPr>
                <w:rFonts w:hint="eastAsia" w:asciiTheme="minorEastAsia" w:hAnsiTheme="minorEastAsia" w:eastAsiaTheme="minorEastAsia" w:cstheme="minorEastAsia"/>
                <w:color w:val="auto"/>
                <w:sz w:val="20"/>
                <w:szCs w:val="20"/>
                <w:highlight w:val="none"/>
              </w:rPr>
            </w:pPr>
          </w:p>
        </w:tc>
      </w:tr>
      <w:tr w14:paraId="25E1051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7D3E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38B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网络双绞线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5172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10D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箱</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96E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BA4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8BD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64F0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D765">
            <w:pPr>
              <w:jc w:val="center"/>
              <w:rPr>
                <w:rFonts w:hint="eastAsia" w:asciiTheme="minorEastAsia" w:hAnsiTheme="minorEastAsia" w:eastAsiaTheme="minorEastAsia" w:cstheme="minorEastAsia"/>
                <w:color w:val="auto"/>
                <w:sz w:val="20"/>
                <w:szCs w:val="20"/>
                <w:highlight w:val="none"/>
              </w:rPr>
            </w:pPr>
          </w:p>
        </w:tc>
      </w:tr>
      <w:tr w14:paraId="7E09F00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D6D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AD8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WIFI网卡</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DF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47F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5E6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6AA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66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95D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3862">
            <w:pPr>
              <w:jc w:val="center"/>
              <w:rPr>
                <w:rFonts w:hint="eastAsia" w:asciiTheme="minorEastAsia" w:hAnsiTheme="minorEastAsia" w:eastAsiaTheme="minorEastAsia" w:cstheme="minorEastAsia"/>
                <w:color w:val="auto"/>
                <w:sz w:val="20"/>
                <w:szCs w:val="20"/>
                <w:highlight w:val="none"/>
              </w:rPr>
            </w:pPr>
          </w:p>
        </w:tc>
      </w:tr>
      <w:tr w14:paraId="700F39D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04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A45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无线网络系统辅材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E2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49C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ED9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11E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455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832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4EA1">
            <w:pPr>
              <w:jc w:val="center"/>
              <w:rPr>
                <w:rFonts w:hint="eastAsia" w:asciiTheme="minorEastAsia" w:hAnsiTheme="minorEastAsia" w:eastAsiaTheme="minorEastAsia" w:cstheme="minorEastAsia"/>
                <w:color w:val="auto"/>
                <w:sz w:val="20"/>
                <w:szCs w:val="20"/>
                <w:highlight w:val="none"/>
              </w:rPr>
            </w:pPr>
          </w:p>
        </w:tc>
      </w:tr>
      <w:tr w14:paraId="614FF64A">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1E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8BC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无线AP布线集成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302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720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FAF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74C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F16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C09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B905">
            <w:pPr>
              <w:jc w:val="center"/>
              <w:rPr>
                <w:rFonts w:hint="eastAsia" w:asciiTheme="minorEastAsia" w:hAnsiTheme="minorEastAsia" w:eastAsiaTheme="minorEastAsia" w:cstheme="minorEastAsia"/>
                <w:color w:val="auto"/>
                <w:sz w:val="20"/>
                <w:szCs w:val="20"/>
                <w:highlight w:val="none"/>
              </w:rPr>
            </w:pPr>
          </w:p>
        </w:tc>
      </w:tr>
      <w:tr w14:paraId="4F783225">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870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A6F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网络设备搬迁</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402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A82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C7E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324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29DB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2E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C71B">
            <w:pPr>
              <w:jc w:val="center"/>
              <w:rPr>
                <w:rFonts w:hint="eastAsia" w:asciiTheme="minorEastAsia" w:hAnsiTheme="minorEastAsia" w:eastAsiaTheme="minorEastAsia" w:cstheme="minorEastAsia"/>
                <w:color w:val="auto"/>
                <w:sz w:val="20"/>
                <w:szCs w:val="20"/>
                <w:highlight w:val="none"/>
              </w:rPr>
            </w:pPr>
          </w:p>
        </w:tc>
      </w:tr>
      <w:tr w14:paraId="1E779307">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51289F64">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移动录播系统</w:t>
            </w:r>
          </w:p>
        </w:tc>
      </w:tr>
      <w:tr w14:paraId="4D3A18F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22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A39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直录播云盒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20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8B6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516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B0F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769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07F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E7D8">
            <w:pPr>
              <w:jc w:val="center"/>
              <w:rPr>
                <w:rFonts w:hint="eastAsia" w:asciiTheme="minorEastAsia" w:hAnsiTheme="minorEastAsia" w:eastAsiaTheme="minorEastAsia" w:cstheme="minorEastAsia"/>
                <w:color w:val="auto"/>
                <w:sz w:val="20"/>
                <w:szCs w:val="20"/>
                <w:highlight w:val="none"/>
              </w:rPr>
            </w:pPr>
          </w:p>
        </w:tc>
      </w:tr>
      <w:tr w14:paraId="073CA84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B1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83F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无线云台摄像机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682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BD24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980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15A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3C7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C10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40B8">
            <w:pPr>
              <w:jc w:val="center"/>
              <w:rPr>
                <w:rFonts w:hint="eastAsia" w:asciiTheme="minorEastAsia" w:hAnsiTheme="minorEastAsia" w:eastAsiaTheme="minorEastAsia" w:cstheme="minorEastAsia"/>
                <w:color w:val="auto"/>
                <w:sz w:val="20"/>
                <w:szCs w:val="20"/>
                <w:highlight w:val="none"/>
              </w:rPr>
            </w:pPr>
          </w:p>
        </w:tc>
      </w:tr>
      <w:tr w14:paraId="72C9222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FEEE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EDB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无线麦克风1</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D70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0FC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EB8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CC3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7E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107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4DF2">
            <w:pPr>
              <w:jc w:val="center"/>
              <w:rPr>
                <w:rFonts w:hint="eastAsia" w:asciiTheme="minorEastAsia" w:hAnsiTheme="minorEastAsia" w:eastAsiaTheme="minorEastAsia" w:cstheme="minorEastAsia"/>
                <w:color w:val="auto"/>
                <w:sz w:val="20"/>
                <w:szCs w:val="20"/>
                <w:highlight w:val="none"/>
              </w:rPr>
            </w:pPr>
          </w:p>
        </w:tc>
      </w:tr>
      <w:tr w14:paraId="0AEBBA7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A82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C6F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三脚架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D3E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43D2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1BF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B72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364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2D9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DA265">
            <w:pPr>
              <w:jc w:val="center"/>
              <w:rPr>
                <w:rFonts w:hint="eastAsia" w:asciiTheme="minorEastAsia" w:hAnsiTheme="minorEastAsia" w:eastAsiaTheme="minorEastAsia" w:cstheme="minorEastAsia"/>
                <w:color w:val="auto"/>
                <w:sz w:val="20"/>
                <w:szCs w:val="20"/>
                <w:highlight w:val="none"/>
              </w:rPr>
            </w:pPr>
          </w:p>
        </w:tc>
      </w:tr>
      <w:tr w14:paraId="6606B15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189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764F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锂电池</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5F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B09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679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FF8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62B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03E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DE08">
            <w:pPr>
              <w:jc w:val="center"/>
              <w:rPr>
                <w:rFonts w:hint="eastAsia" w:asciiTheme="minorEastAsia" w:hAnsiTheme="minorEastAsia" w:eastAsiaTheme="minorEastAsia" w:cstheme="minorEastAsia"/>
                <w:color w:val="auto"/>
                <w:sz w:val="20"/>
                <w:szCs w:val="20"/>
                <w:highlight w:val="none"/>
              </w:rPr>
            </w:pPr>
          </w:p>
        </w:tc>
      </w:tr>
      <w:tr w14:paraId="5618C55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7D8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0BE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双槽快速充电器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6FD7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19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BC9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669F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F28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486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EDE9">
            <w:pPr>
              <w:jc w:val="center"/>
              <w:rPr>
                <w:rFonts w:hint="eastAsia" w:asciiTheme="minorEastAsia" w:hAnsiTheme="minorEastAsia" w:eastAsiaTheme="minorEastAsia" w:cstheme="minorEastAsia"/>
                <w:color w:val="auto"/>
                <w:sz w:val="20"/>
                <w:szCs w:val="20"/>
                <w:highlight w:val="none"/>
              </w:rPr>
            </w:pPr>
          </w:p>
        </w:tc>
      </w:tr>
      <w:tr w14:paraId="1E1CE2B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195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CE7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防护箱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98DB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201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支</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E8E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B79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1B5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A4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0E925">
            <w:pPr>
              <w:jc w:val="center"/>
              <w:rPr>
                <w:rFonts w:hint="eastAsia" w:asciiTheme="minorEastAsia" w:hAnsiTheme="minorEastAsia" w:eastAsiaTheme="minorEastAsia" w:cstheme="minorEastAsia"/>
                <w:color w:val="auto"/>
                <w:sz w:val="20"/>
                <w:szCs w:val="20"/>
                <w:highlight w:val="none"/>
              </w:rPr>
            </w:pPr>
          </w:p>
        </w:tc>
      </w:tr>
      <w:tr w14:paraId="0DB66123">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5532821C">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室外信息发布系统</w:t>
            </w:r>
          </w:p>
        </w:tc>
      </w:tr>
      <w:tr w14:paraId="263EB74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43F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78A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室外全彩色LED显示屏</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5B1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20.48</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37B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平方米</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95E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067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5ED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472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0703C">
            <w:pPr>
              <w:jc w:val="center"/>
              <w:rPr>
                <w:rFonts w:hint="eastAsia" w:asciiTheme="minorEastAsia" w:hAnsiTheme="minorEastAsia" w:eastAsiaTheme="minorEastAsia" w:cstheme="minorEastAsia"/>
                <w:color w:val="auto"/>
                <w:sz w:val="20"/>
                <w:szCs w:val="20"/>
                <w:highlight w:val="none"/>
              </w:rPr>
            </w:pPr>
          </w:p>
        </w:tc>
      </w:tr>
      <w:tr w14:paraId="4F60371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861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3C5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室外LED发送卡</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4FA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259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D19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8A5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13A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DF9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748E">
            <w:pPr>
              <w:jc w:val="center"/>
              <w:rPr>
                <w:rFonts w:hint="eastAsia" w:asciiTheme="minorEastAsia" w:hAnsiTheme="minorEastAsia" w:eastAsiaTheme="minorEastAsia" w:cstheme="minorEastAsia"/>
                <w:color w:val="auto"/>
                <w:sz w:val="20"/>
                <w:szCs w:val="20"/>
                <w:highlight w:val="none"/>
              </w:rPr>
            </w:pPr>
          </w:p>
        </w:tc>
      </w:tr>
      <w:tr w14:paraId="316ED35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F30F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6875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室外LED视频处理器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E7F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28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5BC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026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7E0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FF29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6419">
            <w:pPr>
              <w:jc w:val="center"/>
              <w:rPr>
                <w:rFonts w:hint="eastAsia" w:asciiTheme="minorEastAsia" w:hAnsiTheme="minorEastAsia" w:eastAsiaTheme="minorEastAsia" w:cstheme="minorEastAsia"/>
                <w:color w:val="auto"/>
                <w:sz w:val="20"/>
                <w:szCs w:val="20"/>
                <w:highlight w:val="none"/>
              </w:rPr>
            </w:pPr>
          </w:p>
        </w:tc>
      </w:tr>
      <w:tr w14:paraId="1D61C3E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B7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C17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室外LED显示屏PLC</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671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CE8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7C6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FF6B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F9D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35A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15FF">
            <w:pPr>
              <w:jc w:val="center"/>
              <w:rPr>
                <w:rFonts w:hint="eastAsia" w:asciiTheme="minorEastAsia" w:hAnsiTheme="minorEastAsia" w:eastAsiaTheme="minorEastAsia" w:cstheme="minorEastAsia"/>
                <w:color w:val="auto"/>
                <w:sz w:val="20"/>
                <w:szCs w:val="20"/>
                <w:highlight w:val="none"/>
              </w:rPr>
            </w:pPr>
          </w:p>
        </w:tc>
      </w:tr>
      <w:tr w14:paraId="6A3FBB9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872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B8C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40KW室外配电柜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14D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3E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325E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232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8D9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04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5416">
            <w:pPr>
              <w:jc w:val="center"/>
              <w:rPr>
                <w:rFonts w:hint="eastAsia" w:asciiTheme="minorEastAsia" w:hAnsiTheme="minorEastAsia" w:eastAsiaTheme="minorEastAsia" w:cstheme="minorEastAsia"/>
                <w:color w:val="auto"/>
                <w:sz w:val="20"/>
                <w:szCs w:val="20"/>
                <w:highlight w:val="none"/>
              </w:rPr>
            </w:pPr>
          </w:p>
        </w:tc>
      </w:tr>
      <w:tr w14:paraId="42F688A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636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2E3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室外LED基础及立柱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34D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A0B0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68C0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92A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ED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E09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065B">
            <w:pPr>
              <w:jc w:val="center"/>
              <w:rPr>
                <w:rFonts w:hint="eastAsia" w:asciiTheme="minorEastAsia" w:hAnsiTheme="minorEastAsia" w:eastAsiaTheme="minorEastAsia" w:cstheme="minorEastAsia"/>
                <w:color w:val="auto"/>
                <w:sz w:val="20"/>
                <w:szCs w:val="20"/>
                <w:highlight w:val="none"/>
              </w:rPr>
            </w:pPr>
          </w:p>
        </w:tc>
      </w:tr>
      <w:tr w14:paraId="4E343B6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665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816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室外LED通讯线缆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9156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E6D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A3B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921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7A6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158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3198">
            <w:pPr>
              <w:jc w:val="center"/>
              <w:rPr>
                <w:rFonts w:hint="eastAsia" w:asciiTheme="minorEastAsia" w:hAnsiTheme="minorEastAsia" w:eastAsiaTheme="minorEastAsia" w:cstheme="minorEastAsia"/>
                <w:color w:val="auto"/>
                <w:sz w:val="20"/>
                <w:szCs w:val="20"/>
                <w:highlight w:val="none"/>
              </w:rPr>
            </w:pPr>
          </w:p>
        </w:tc>
      </w:tr>
      <w:tr w14:paraId="42EDA3D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DE8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6B9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室外LED强电电缆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50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7C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302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8F4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35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8D4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E089F">
            <w:pPr>
              <w:jc w:val="center"/>
              <w:rPr>
                <w:rFonts w:hint="eastAsia" w:asciiTheme="minorEastAsia" w:hAnsiTheme="minorEastAsia" w:eastAsiaTheme="minorEastAsia" w:cstheme="minorEastAsia"/>
                <w:color w:val="auto"/>
                <w:sz w:val="20"/>
                <w:szCs w:val="20"/>
                <w:highlight w:val="none"/>
              </w:rPr>
            </w:pPr>
          </w:p>
        </w:tc>
      </w:tr>
      <w:tr w14:paraId="7A7EB0A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2E1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2BE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管理电脑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68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8FB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0C2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A48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109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04C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0790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r w14:paraId="5C2C09D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73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FCD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双联操作台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DBF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0D6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A52F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D445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88F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414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C4FE">
            <w:pPr>
              <w:jc w:val="center"/>
              <w:rPr>
                <w:rFonts w:hint="eastAsia" w:asciiTheme="minorEastAsia" w:hAnsiTheme="minorEastAsia" w:eastAsiaTheme="minorEastAsia" w:cstheme="minorEastAsia"/>
                <w:color w:val="auto"/>
                <w:sz w:val="20"/>
                <w:szCs w:val="20"/>
                <w:highlight w:val="none"/>
              </w:rPr>
            </w:pPr>
          </w:p>
        </w:tc>
      </w:tr>
      <w:tr w14:paraId="49EFB72E">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20828331">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精品录播教室</w:t>
            </w:r>
          </w:p>
        </w:tc>
      </w:tr>
      <w:tr w14:paraId="7628FFD3">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4B6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C91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86寸触控一体机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347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13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1F8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662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2B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040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9D4E3">
            <w:pPr>
              <w:jc w:val="center"/>
              <w:rPr>
                <w:rFonts w:hint="eastAsia" w:asciiTheme="minorEastAsia" w:hAnsiTheme="minorEastAsia" w:eastAsiaTheme="minorEastAsia" w:cstheme="minorEastAsia"/>
                <w:color w:val="auto"/>
                <w:sz w:val="20"/>
                <w:szCs w:val="20"/>
                <w:highlight w:val="none"/>
              </w:rPr>
            </w:pPr>
          </w:p>
        </w:tc>
      </w:tr>
      <w:tr w14:paraId="178F234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290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2CB0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壁挂视频展台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070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DE9C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B85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3EB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0F38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93D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D813">
            <w:pPr>
              <w:jc w:val="center"/>
              <w:rPr>
                <w:rFonts w:hint="eastAsia" w:asciiTheme="minorEastAsia" w:hAnsiTheme="minorEastAsia" w:eastAsiaTheme="minorEastAsia" w:cstheme="minorEastAsia"/>
                <w:color w:val="auto"/>
                <w:sz w:val="20"/>
                <w:szCs w:val="20"/>
                <w:highlight w:val="none"/>
              </w:rPr>
            </w:pPr>
          </w:p>
        </w:tc>
      </w:tr>
      <w:tr w14:paraId="1715AB1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19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04F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推拉绿板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82D0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84E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EC5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6653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62E9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825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5FB46">
            <w:pPr>
              <w:jc w:val="center"/>
              <w:rPr>
                <w:rFonts w:hint="eastAsia" w:asciiTheme="minorEastAsia" w:hAnsiTheme="minorEastAsia" w:eastAsiaTheme="minorEastAsia" w:cstheme="minorEastAsia"/>
                <w:color w:val="auto"/>
                <w:sz w:val="20"/>
                <w:szCs w:val="20"/>
                <w:highlight w:val="none"/>
              </w:rPr>
            </w:pPr>
          </w:p>
        </w:tc>
      </w:tr>
      <w:tr w14:paraId="7E5E922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37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025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高清录播主机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96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9C2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C41F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C0D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255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82C8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09CB">
            <w:pPr>
              <w:jc w:val="center"/>
              <w:rPr>
                <w:rFonts w:hint="eastAsia" w:asciiTheme="minorEastAsia" w:hAnsiTheme="minorEastAsia" w:eastAsiaTheme="minorEastAsia" w:cstheme="minorEastAsia"/>
                <w:color w:val="auto"/>
                <w:sz w:val="20"/>
                <w:szCs w:val="20"/>
                <w:highlight w:val="none"/>
              </w:rPr>
            </w:pPr>
          </w:p>
        </w:tc>
      </w:tr>
      <w:tr w14:paraId="5E325B8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9C11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E1A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录播应用软件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BA4E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2F5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1FA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17D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51D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E6A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2899">
            <w:pPr>
              <w:jc w:val="center"/>
              <w:rPr>
                <w:rFonts w:hint="eastAsia" w:asciiTheme="minorEastAsia" w:hAnsiTheme="minorEastAsia" w:eastAsiaTheme="minorEastAsia" w:cstheme="minorEastAsia"/>
                <w:color w:val="auto"/>
                <w:sz w:val="20"/>
                <w:szCs w:val="20"/>
                <w:highlight w:val="none"/>
              </w:rPr>
            </w:pPr>
          </w:p>
        </w:tc>
      </w:tr>
      <w:tr w14:paraId="47D488E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5EF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A6F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智能跟踪处理软件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E9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E3A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122D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22D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72C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742B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612B">
            <w:pPr>
              <w:jc w:val="center"/>
              <w:rPr>
                <w:rFonts w:hint="eastAsia" w:asciiTheme="minorEastAsia" w:hAnsiTheme="minorEastAsia" w:eastAsiaTheme="minorEastAsia" w:cstheme="minorEastAsia"/>
                <w:color w:val="auto"/>
                <w:sz w:val="20"/>
                <w:szCs w:val="20"/>
                <w:highlight w:val="none"/>
              </w:rPr>
            </w:pPr>
          </w:p>
        </w:tc>
      </w:tr>
      <w:tr w14:paraId="5B9B5B4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527C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34AD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高清特写摄像机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F71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43D3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83A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EBCB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D6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896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D125">
            <w:pPr>
              <w:jc w:val="center"/>
              <w:rPr>
                <w:rFonts w:hint="eastAsia" w:asciiTheme="minorEastAsia" w:hAnsiTheme="minorEastAsia" w:eastAsiaTheme="minorEastAsia" w:cstheme="minorEastAsia"/>
                <w:color w:val="auto"/>
                <w:sz w:val="20"/>
                <w:szCs w:val="20"/>
                <w:highlight w:val="none"/>
              </w:rPr>
            </w:pPr>
          </w:p>
        </w:tc>
      </w:tr>
      <w:tr w14:paraId="5768882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564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F24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录制面板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AF6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47B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A83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D5DE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5B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115B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1DF0">
            <w:pPr>
              <w:jc w:val="center"/>
              <w:rPr>
                <w:rFonts w:hint="eastAsia" w:asciiTheme="minorEastAsia" w:hAnsiTheme="minorEastAsia" w:eastAsiaTheme="minorEastAsia" w:cstheme="minorEastAsia"/>
                <w:color w:val="auto"/>
                <w:sz w:val="20"/>
                <w:szCs w:val="20"/>
                <w:highlight w:val="none"/>
              </w:rPr>
            </w:pPr>
          </w:p>
        </w:tc>
      </w:tr>
      <w:tr w14:paraId="3076D4F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40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513E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拾音话筒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DC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2AE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支</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473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24F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91C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EB3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5CBF">
            <w:pPr>
              <w:jc w:val="center"/>
              <w:rPr>
                <w:rFonts w:hint="eastAsia" w:asciiTheme="minorEastAsia" w:hAnsiTheme="minorEastAsia" w:eastAsiaTheme="minorEastAsia" w:cstheme="minorEastAsia"/>
                <w:color w:val="auto"/>
                <w:sz w:val="20"/>
                <w:szCs w:val="20"/>
                <w:highlight w:val="none"/>
              </w:rPr>
            </w:pPr>
          </w:p>
        </w:tc>
      </w:tr>
      <w:tr w14:paraId="6F7D213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06C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0F6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音频处理功放一体机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4062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683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534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E5A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BC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732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F2C3">
            <w:pPr>
              <w:jc w:val="center"/>
              <w:rPr>
                <w:rFonts w:hint="eastAsia" w:asciiTheme="minorEastAsia" w:hAnsiTheme="minorEastAsia" w:eastAsiaTheme="minorEastAsia" w:cstheme="minorEastAsia"/>
                <w:color w:val="auto"/>
                <w:sz w:val="20"/>
                <w:szCs w:val="20"/>
                <w:highlight w:val="none"/>
              </w:rPr>
            </w:pPr>
          </w:p>
        </w:tc>
      </w:tr>
      <w:tr w14:paraId="76B7494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31D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221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无线麦克风2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47B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E0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5C0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7AE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3F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F8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201A">
            <w:pPr>
              <w:jc w:val="center"/>
              <w:rPr>
                <w:rFonts w:hint="eastAsia" w:asciiTheme="minorEastAsia" w:hAnsiTheme="minorEastAsia" w:eastAsiaTheme="minorEastAsia" w:cstheme="minorEastAsia"/>
                <w:color w:val="auto"/>
                <w:sz w:val="20"/>
                <w:szCs w:val="20"/>
                <w:highlight w:val="none"/>
              </w:rPr>
            </w:pPr>
          </w:p>
        </w:tc>
      </w:tr>
      <w:tr w14:paraId="25BB1FE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2B3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A65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多媒体音箱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047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B01A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5AF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492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2C55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AA3A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1FB5">
            <w:pPr>
              <w:jc w:val="center"/>
              <w:rPr>
                <w:rFonts w:hint="eastAsia" w:asciiTheme="minorEastAsia" w:hAnsiTheme="minorEastAsia" w:eastAsiaTheme="minorEastAsia" w:cstheme="minorEastAsia"/>
                <w:color w:val="auto"/>
                <w:sz w:val="20"/>
                <w:szCs w:val="20"/>
                <w:highlight w:val="none"/>
              </w:rPr>
            </w:pPr>
          </w:p>
        </w:tc>
      </w:tr>
      <w:tr w14:paraId="708EEEF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376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EC1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电源管理器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2CE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B8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4948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F80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383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BD7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50C3">
            <w:pPr>
              <w:jc w:val="center"/>
              <w:rPr>
                <w:rFonts w:hint="eastAsia" w:asciiTheme="minorEastAsia" w:hAnsiTheme="minorEastAsia" w:eastAsiaTheme="minorEastAsia" w:cstheme="minorEastAsia"/>
                <w:color w:val="auto"/>
                <w:sz w:val="20"/>
                <w:szCs w:val="20"/>
                <w:highlight w:val="none"/>
              </w:rPr>
            </w:pPr>
          </w:p>
        </w:tc>
      </w:tr>
      <w:tr w14:paraId="2C574847">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D81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D4E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导播控制台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AD1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F24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0426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B47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432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B21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F96B">
            <w:pPr>
              <w:jc w:val="center"/>
              <w:rPr>
                <w:rFonts w:hint="eastAsia" w:asciiTheme="minorEastAsia" w:hAnsiTheme="minorEastAsia" w:eastAsiaTheme="minorEastAsia" w:cstheme="minorEastAsia"/>
                <w:color w:val="auto"/>
                <w:sz w:val="20"/>
                <w:szCs w:val="20"/>
                <w:highlight w:val="none"/>
              </w:rPr>
            </w:pPr>
          </w:p>
        </w:tc>
      </w:tr>
      <w:tr w14:paraId="0C74735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98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25F8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导播显示器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E1A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C5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B13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D5F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1AA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56A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55E0">
            <w:pPr>
              <w:jc w:val="center"/>
              <w:rPr>
                <w:rFonts w:hint="eastAsia" w:asciiTheme="minorEastAsia" w:hAnsiTheme="minorEastAsia" w:eastAsiaTheme="minorEastAsia" w:cstheme="minorEastAsia"/>
                <w:color w:val="auto"/>
                <w:sz w:val="20"/>
                <w:szCs w:val="20"/>
                <w:highlight w:val="none"/>
              </w:rPr>
            </w:pPr>
          </w:p>
        </w:tc>
      </w:tr>
      <w:tr w14:paraId="11B291E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28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8C9D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55寸观摩屏</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A46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1F6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2C9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FCE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794B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FAD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B83B">
            <w:pPr>
              <w:jc w:val="center"/>
              <w:rPr>
                <w:rFonts w:hint="eastAsia" w:asciiTheme="minorEastAsia" w:hAnsiTheme="minorEastAsia" w:eastAsiaTheme="minorEastAsia" w:cstheme="minorEastAsia"/>
                <w:color w:val="auto"/>
                <w:sz w:val="20"/>
                <w:szCs w:val="20"/>
                <w:highlight w:val="none"/>
              </w:rPr>
            </w:pPr>
          </w:p>
        </w:tc>
      </w:tr>
      <w:tr w14:paraId="3ED1C5F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3A53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6944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录播教室学生桌椅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A14A">
            <w:pPr>
              <w:widowControl/>
              <w:jc w:val="center"/>
              <w:textAlignment w:val="center"/>
              <w:rPr>
                <w:rFonts w:hint="default"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4A4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810C">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A1D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B84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643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C6AD">
            <w:pPr>
              <w:jc w:val="center"/>
              <w:rPr>
                <w:rFonts w:hint="eastAsia" w:asciiTheme="minorEastAsia" w:hAnsiTheme="minorEastAsia" w:eastAsiaTheme="minorEastAsia" w:cstheme="minorEastAsia"/>
                <w:color w:val="auto"/>
                <w:sz w:val="20"/>
                <w:szCs w:val="20"/>
                <w:highlight w:val="none"/>
              </w:rPr>
            </w:pPr>
          </w:p>
        </w:tc>
      </w:tr>
      <w:tr w14:paraId="27048743">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97B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E7C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L型教师边台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BA1E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F8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DB54">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111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591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426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9096">
            <w:pPr>
              <w:jc w:val="center"/>
              <w:rPr>
                <w:rFonts w:hint="eastAsia" w:asciiTheme="minorEastAsia" w:hAnsiTheme="minorEastAsia" w:eastAsiaTheme="minorEastAsia" w:cstheme="minorEastAsia"/>
                <w:color w:val="auto"/>
                <w:sz w:val="20"/>
                <w:szCs w:val="20"/>
                <w:highlight w:val="none"/>
              </w:rPr>
            </w:pPr>
          </w:p>
        </w:tc>
      </w:tr>
      <w:tr w14:paraId="02DCFE9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D4B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ED70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观摩椅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4AA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91FC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85E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38E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847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B392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B3213">
            <w:pPr>
              <w:jc w:val="center"/>
              <w:rPr>
                <w:rFonts w:hint="eastAsia" w:asciiTheme="minorEastAsia" w:hAnsiTheme="minorEastAsia" w:eastAsiaTheme="minorEastAsia" w:cstheme="minorEastAsia"/>
                <w:color w:val="auto"/>
                <w:sz w:val="20"/>
                <w:szCs w:val="20"/>
                <w:highlight w:val="none"/>
              </w:rPr>
            </w:pPr>
          </w:p>
        </w:tc>
      </w:tr>
      <w:tr w14:paraId="4C07B4E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7C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1AA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22U机柜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ADF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B2E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F70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C6AD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828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E0D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863C0">
            <w:pPr>
              <w:jc w:val="center"/>
              <w:rPr>
                <w:rFonts w:hint="eastAsia" w:asciiTheme="minorEastAsia" w:hAnsiTheme="minorEastAsia" w:eastAsiaTheme="minorEastAsia" w:cstheme="minorEastAsia"/>
                <w:color w:val="auto"/>
                <w:sz w:val="20"/>
                <w:szCs w:val="20"/>
                <w:highlight w:val="none"/>
              </w:rPr>
            </w:pPr>
          </w:p>
        </w:tc>
      </w:tr>
      <w:tr w14:paraId="13196183">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1C2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CA2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PVC地胶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06A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125</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B96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m2</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1BE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6B8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4C9A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E5C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FD61">
            <w:pPr>
              <w:jc w:val="center"/>
              <w:rPr>
                <w:rFonts w:hint="eastAsia" w:asciiTheme="minorEastAsia" w:hAnsiTheme="minorEastAsia" w:eastAsiaTheme="minorEastAsia" w:cstheme="minorEastAsia"/>
                <w:color w:val="auto"/>
                <w:sz w:val="20"/>
                <w:szCs w:val="20"/>
                <w:highlight w:val="none"/>
              </w:rPr>
            </w:pPr>
          </w:p>
        </w:tc>
      </w:tr>
      <w:tr w14:paraId="7877EAC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87F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594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观摩室隔断</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F1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12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D2C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626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C70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372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CA68">
            <w:pPr>
              <w:jc w:val="center"/>
              <w:rPr>
                <w:rFonts w:hint="eastAsia" w:asciiTheme="minorEastAsia" w:hAnsiTheme="minorEastAsia" w:eastAsiaTheme="minorEastAsia" w:cstheme="minorEastAsia"/>
                <w:color w:val="auto"/>
                <w:sz w:val="20"/>
                <w:szCs w:val="20"/>
                <w:highlight w:val="none"/>
              </w:rPr>
            </w:pPr>
          </w:p>
        </w:tc>
      </w:tr>
      <w:tr w14:paraId="21D5A37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66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812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3P柜式空调</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48F9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4EA4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3A2C">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936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3EC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DDF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90A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r w14:paraId="3D1DCCD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F05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069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录播教室窗帘</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8A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17</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3A9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4EC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052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C4F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439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6E361">
            <w:pPr>
              <w:jc w:val="center"/>
              <w:rPr>
                <w:rFonts w:hint="eastAsia" w:asciiTheme="minorEastAsia" w:hAnsiTheme="minorEastAsia" w:eastAsiaTheme="minorEastAsia" w:cstheme="minorEastAsia"/>
                <w:color w:val="auto"/>
                <w:sz w:val="20"/>
                <w:szCs w:val="20"/>
                <w:highlight w:val="none"/>
              </w:rPr>
            </w:pPr>
          </w:p>
        </w:tc>
      </w:tr>
      <w:tr w14:paraId="7147EEC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39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53E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录播系统辅材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AA1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7CB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471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B8D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8AD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E8C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5071">
            <w:pPr>
              <w:jc w:val="center"/>
              <w:rPr>
                <w:rFonts w:hint="eastAsia" w:asciiTheme="minorEastAsia" w:hAnsiTheme="minorEastAsia" w:eastAsiaTheme="minorEastAsia" w:cstheme="minorEastAsia"/>
                <w:color w:val="auto"/>
                <w:sz w:val="20"/>
                <w:szCs w:val="20"/>
                <w:highlight w:val="none"/>
              </w:rPr>
            </w:pPr>
          </w:p>
        </w:tc>
      </w:tr>
      <w:tr w14:paraId="69FFF46C">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CEB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F41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精品录播系统集成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D3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783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28B0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A28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EED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6C1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D0C5">
            <w:pPr>
              <w:jc w:val="center"/>
              <w:rPr>
                <w:rFonts w:hint="eastAsia" w:asciiTheme="minorEastAsia" w:hAnsiTheme="minorEastAsia" w:eastAsiaTheme="minorEastAsia" w:cstheme="minorEastAsia"/>
                <w:color w:val="auto"/>
                <w:sz w:val="20"/>
                <w:szCs w:val="20"/>
                <w:highlight w:val="none"/>
              </w:rPr>
            </w:pPr>
          </w:p>
        </w:tc>
      </w:tr>
      <w:tr w14:paraId="068D0435">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1B50D1CA">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200人合班教室</w:t>
            </w:r>
          </w:p>
        </w:tc>
      </w:tr>
      <w:tr w14:paraId="2A3966C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263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F85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合班教室LED显示屏</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7B2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11.47</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F37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平方米</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FE9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D9C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0C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F6F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7E26">
            <w:pPr>
              <w:jc w:val="center"/>
              <w:rPr>
                <w:rFonts w:hint="eastAsia" w:asciiTheme="minorEastAsia" w:hAnsiTheme="minorEastAsia" w:eastAsiaTheme="minorEastAsia" w:cstheme="minorEastAsia"/>
                <w:color w:val="auto"/>
                <w:sz w:val="20"/>
                <w:szCs w:val="20"/>
                <w:highlight w:val="none"/>
              </w:rPr>
            </w:pPr>
          </w:p>
        </w:tc>
      </w:tr>
      <w:tr w14:paraId="5E628D7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943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FD7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合班教室LED发送卡</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7EE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E7B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219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69D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175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D04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317E">
            <w:pPr>
              <w:jc w:val="center"/>
              <w:rPr>
                <w:rFonts w:hint="eastAsia" w:asciiTheme="minorEastAsia" w:hAnsiTheme="minorEastAsia" w:eastAsiaTheme="minorEastAsia" w:cstheme="minorEastAsia"/>
                <w:color w:val="auto"/>
                <w:sz w:val="20"/>
                <w:szCs w:val="20"/>
                <w:highlight w:val="none"/>
              </w:rPr>
            </w:pPr>
          </w:p>
        </w:tc>
      </w:tr>
      <w:tr w14:paraId="66FC0AA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A984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9C0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合班教室LED视频处理器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EBD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B0D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B74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B99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BD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800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2C3E">
            <w:pPr>
              <w:jc w:val="center"/>
              <w:rPr>
                <w:rFonts w:hint="eastAsia" w:asciiTheme="minorEastAsia" w:hAnsiTheme="minorEastAsia" w:eastAsiaTheme="minorEastAsia" w:cstheme="minorEastAsia"/>
                <w:color w:val="auto"/>
                <w:sz w:val="20"/>
                <w:szCs w:val="20"/>
                <w:highlight w:val="none"/>
              </w:rPr>
            </w:pPr>
          </w:p>
        </w:tc>
      </w:tr>
      <w:tr w14:paraId="01E1B12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C6F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DAA9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合班教室LED显示屏PLC</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6AA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F0C7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ED62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64B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7BB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8887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785F">
            <w:pPr>
              <w:jc w:val="center"/>
              <w:rPr>
                <w:rFonts w:hint="eastAsia" w:asciiTheme="minorEastAsia" w:hAnsiTheme="minorEastAsia" w:eastAsiaTheme="minorEastAsia" w:cstheme="minorEastAsia"/>
                <w:color w:val="auto"/>
                <w:sz w:val="20"/>
                <w:szCs w:val="20"/>
                <w:highlight w:val="none"/>
              </w:rPr>
            </w:pPr>
          </w:p>
        </w:tc>
      </w:tr>
      <w:tr w14:paraId="645B785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DF9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317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合班教室LED屏配电柜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A1D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752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1E4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230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853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ECDD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E3A2">
            <w:pPr>
              <w:jc w:val="center"/>
              <w:rPr>
                <w:rFonts w:hint="eastAsia" w:asciiTheme="minorEastAsia" w:hAnsiTheme="minorEastAsia" w:eastAsiaTheme="minorEastAsia" w:cstheme="minorEastAsia"/>
                <w:color w:val="auto"/>
                <w:sz w:val="20"/>
                <w:szCs w:val="20"/>
                <w:highlight w:val="none"/>
              </w:rPr>
            </w:pPr>
          </w:p>
        </w:tc>
      </w:tr>
      <w:tr w14:paraId="0D7510B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A90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6D8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合班教室LED通讯线缆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854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B4F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20F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E7F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AE41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C4B4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9F75">
            <w:pPr>
              <w:jc w:val="center"/>
              <w:rPr>
                <w:rFonts w:hint="eastAsia" w:asciiTheme="minorEastAsia" w:hAnsiTheme="minorEastAsia" w:eastAsiaTheme="minorEastAsia" w:cstheme="minorEastAsia"/>
                <w:color w:val="auto"/>
                <w:sz w:val="20"/>
                <w:szCs w:val="20"/>
                <w:highlight w:val="none"/>
              </w:rPr>
            </w:pPr>
          </w:p>
        </w:tc>
      </w:tr>
      <w:tr w14:paraId="1588705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F63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170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合班教室LED强电电缆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8E8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6D91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25F4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1B8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0A1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24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276D">
            <w:pPr>
              <w:jc w:val="center"/>
              <w:rPr>
                <w:rFonts w:hint="eastAsia" w:asciiTheme="minorEastAsia" w:hAnsiTheme="minorEastAsia" w:eastAsiaTheme="minorEastAsia" w:cstheme="minorEastAsia"/>
                <w:color w:val="auto"/>
                <w:sz w:val="20"/>
                <w:szCs w:val="20"/>
                <w:highlight w:val="none"/>
              </w:rPr>
            </w:pPr>
          </w:p>
        </w:tc>
      </w:tr>
      <w:tr w14:paraId="3137EF3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A6A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E6C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86寸触控一体机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064E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2C1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16B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4D3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267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AE9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D1B6">
            <w:pPr>
              <w:jc w:val="center"/>
              <w:rPr>
                <w:rFonts w:hint="eastAsia" w:asciiTheme="minorEastAsia" w:hAnsiTheme="minorEastAsia" w:eastAsiaTheme="minorEastAsia" w:cstheme="minorEastAsia"/>
                <w:color w:val="auto"/>
                <w:sz w:val="20"/>
                <w:szCs w:val="20"/>
                <w:highlight w:val="none"/>
              </w:rPr>
            </w:pPr>
          </w:p>
        </w:tc>
      </w:tr>
      <w:tr w14:paraId="4AC9E2A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B80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63A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一体机移动支架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83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783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1DF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5ED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AE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44C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07B8">
            <w:pPr>
              <w:jc w:val="center"/>
              <w:rPr>
                <w:rFonts w:hint="eastAsia" w:asciiTheme="minorEastAsia" w:hAnsiTheme="minorEastAsia" w:eastAsiaTheme="minorEastAsia" w:cstheme="minorEastAsia"/>
                <w:color w:val="auto"/>
                <w:sz w:val="20"/>
                <w:szCs w:val="20"/>
                <w:highlight w:val="none"/>
              </w:rPr>
            </w:pPr>
          </w:p>
        </w:tc>
      </w:tr>
      <w:tr w14:paraId="61204BF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0A9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FD0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双面移动白板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C10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86E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554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7CF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BB05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9F4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BB89">
            <w:pPr>
              <w:jc w:val="center"/>
              <w:rPr>
                <w:rFonts w:hint="eastAsia" w:asciiTheme="minorEastAsia" w:hAnsiTheme="minorEastAsia" w:eastAsiaTheme="minorEastAsia" w:cstheme="minorEastAsia"/>
                <w:color w:val="auto"/>
                <w:sz w:val="20"/>
                <w:szCs w:val="20"/>
                <w:highlight w:val="none"/>
              </w:rPr>
            </w:pPr>
          </w:p>
        </w:tc>
      </w:tr>
      <w:tr w14:paraId="0028A3A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0A5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5E2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合班教室高清录播主机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42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0B95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2B10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D18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17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B6E0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288E">
            <w:pPr>
              <w:jc w:val="center"/>
              <w:rPr>
                <w:rFonts w:hint="eastAsia" w:asciiTheme="minorEastAsia" w:hAnsiTheme="minorEastAsia" w:eastAsiaTheme="minorEastAsia" w:cstheme="minorEastAsia"/>
                <w:color w:val="auto"/>
                <w:sz w:val="20"/>
                <w:szCs w:val="20"/>
                <w:highlight w:val="none"/>
              </w:rPr>
            </w:pPr>
          </w:p>
        </w:tc>
      </w:tr>
      <w:tr w14:paraId="0B30EB0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363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32E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学生高清摄像机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A18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9B7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262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7EE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3A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599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4641A">
            <w:pPr>
              <w:jc w:val="center"/>
              <w:rPr>
                <w:rFonts w:hint="eastAsia" w:asciiTheme="minorEastAsia" w:hAnsiTheme="minorEastAsia" w:eastAsiaTheme="minorEastAsia" w:cstheme="minorEastAsia"/>
                <w:color w:val="auto"/>
                <w:sz w:val="20"/>
                <w:szCs w:val="20"/>
                <w:highlight w:val="none"/>
              </w:rPr>
            </w:pPr>
          </w:p>
        </w:tc>
      </w:tr>
      <w:tr w14:paraId="2751A48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0EA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76E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教师高清摄像机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67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A72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12D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276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9C1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7FF1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225D1">
            <w:pPr>
              <w:jc w:val="center"/>
              <w:rPr>
                <w:rFonts w:hint="eastAsia" w:asciiTheme="minorEastAsia" w:hAnsiTheme="minorEastAsia" w:eastAsiaTheme="minorEastAsia" w:cstheme="minorEastAsia"/>
                <w:color w:val="auto"/>
                <w:sz w:val="20"/>
                <w:szCs w:val="20"/>
                <w:highlight w:val="none"/>
              </w:rPr>
            </w:pPr>
          </w:p>
        </w:tc>
      </w:tr>
      <w:tr w14:paraId="4AA5E3E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CF6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C5B6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录制面板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008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BC1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F510C">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532A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370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1BD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7F7F">
            <w:pPr>
              <w:jc w:val="center"/>
              <w:rPr>
                <w:rFonts w:hint="eastAsia" w:asciiTheme="minorEastAsia" w:hAnsiTheme="minorEastAsia" w:eastAsiaTheme="minorEastAsia" w:cstheme="minorEastAsia"/>
                <w:color w:val="auto"/>
                <w:sz w:val="20"/>
                <w:szCs w:val="20"/>
                <w:highlight w:val="none"/>
              </w:rPr>
            </w:pPr>
          </w:p>
        </w:tc>
      </w:tr>
      <w:tr w14:paraId="3B1406F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6158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9D6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拾音话筒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7B1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F31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支</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E6B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7A09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B8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F62B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455F">
            <w:pPr>
              <w:jc w:val="center"/>
              <w:rPr>
                <w:rFonts w:hint="eastAsia" w:asciiTheme="minorEastAsia" w:hAnsiTheme="minorEastAsia" w:eastAsiaTheme="minorEastAsia" w:cstheme="minorEastAsia"/>
                <w:color w:val="auto"/>
                <w:sz w:val="20"/>
                <w:szCs w:val="20"/>
                <w:highlight w:val="none"/>
              </w:rPr>
            </w:pPr>
          </w:p>
        </w:tc>
      </w:tr>
      <w:tr w14:paraId="460BAA1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B1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33C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55寸辅助显示屏</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6F8C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35C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93B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BD4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5F0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AB5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EE3F">
            <w:pPr>
              <w:jc w:val="center"/>
              <w:rPr>
                <w:rFonts w:hint="eastAsia" w:asciiTheme="minorEastAsia" w:hAnsiTheme="minorEastAsia" w:eastAsiaTheme="minorEastAsia" w:cstheme="minorEastAsia"/>
                <w:color w:val="auto"/>
                <w:sz w:val="20"/>
                <w:szCs w:val="20"/>
                <w:highlight w:val="none"/>
              </w:rPr>
            </w:pPr>
          </w:p>
        </w:tc>
      </w:tr>
      <w:tr w14:paraId="6542E54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58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D45E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无线投屏器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0B20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6B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0B7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4BC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63E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D27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CA7EC">
            <w:pPr>
              <w:jc w:val="center"/>
              <w:rPr>
                <w:rFonts w:hint="eastAsia" w:asciiTheme="minorEastAsia" w:hAnsiTheme="minorEastAsia" w:eastAsiaTheme="minorEastAsia" w:cstheme="minorEastAsia"/>
                <w:color w:val="auto"/>
                <w:sz w:val="20"/>
                <w:szCs w:val="20"/>
                <w:highlight w:val="none"/>
              </w:rPr>
            </w:pPr>
          </w:p>
        </w:tc>
      </w:tr>
      <w:tr w14:paraId="01A4465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26E6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DD5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八进八出视频矩阵</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C7C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6B6F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13B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9E2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C71B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29B9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FF91">
            <w:pPr>
              <w:jc w:val="center"/>
              <w:rPr>
                <w:rFonts w:hint="eastAsia" w:asciiTheme="minorEastAsia" w:hAnsiTheme="minorEastAsia" w:eastAsiaTheme="minorEastAsia" w:cstheme="minorEastAsia"/>
                <w:color w:val="auto"/>
                <w:sz w:val="20"/>
                <w:szCs w:val="20"/>
                <w:highlight w:val="none"/>
              </w:rPr>
            </w:pPr>
          </w:p>
        </w:tc>
      </w:tr>
      <w:tr w14:paraId="4C5CF73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BB0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27DD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无线领夹麦克风接收器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84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8CA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087E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69C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E93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B39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05DF">
            <w:pPr>
              <w:jc w:val="center"/>
              <w:rPr>
                <w:rFonts w:hint="eastAsia" w:asciiTheme="minorEastAsia" w:hAnsiTheme="minorEastAsia" w:eastAsiaTheme="minorEastAsia" w:cstheme="minorEastAsia"/>
                <w:color w:val="auto"/>
                <w:sz w:val="20"/>
                <w:szCs w:val="20"/>
                <w:highlight w:val="none"/>
              </w:rPr>
            </w:pPr>
          </w:p>
        </w:tc>
      </w:tr>
      <w:tr w14:paraId="2F24923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72C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379C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D5E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C5C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631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625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711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2B8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A59D2">
            <w:pPr>
              <w:jc w:val="center"/>
              <w:rPr>
                <w:rFonts w:hint="eastAsia" w:asciiTheme="minorEastAsia" w:hAnsiTheme="minorEastAsia" w:eastAsiaTheme="minorEastAsia" w:cstheme="minorEastAsia"/>
                <w:color w:val="auto"/>
                <w:sz w:val="20"/>
                <w:szCs w:val="20"/>
                <w:highlight w:val="none"/>
              </w:rPr>
            </w:pPr>
          </w:p>
        </w:tc>
      </w:tr>
      <w:tr w14:paraId="1D8ACA1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72B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BB4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壁挂式扬声器套装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DEA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4F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FFA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9BF6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9CB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065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B82EF">
            <w:pPr>
              <w:jc w:val="center"/>
              <w:rPr>
                <w:rFonts w:hint="eastAsia" w:asciiTheme="minorEastAsia" w:hAnsiTheme="minorEastAsia" w:eastAsiaTheme="minorEastAsia" w:cstheme="minorEastAsia"/>
                <w:color w:val="auto"/>
                <w:sz w:val="20"/>
                <w:szCs w:val="20"/>
                <w:highlight w:val="none"/>
              </w:rPr>
            </w:pPr>
          </w:p>
        </w:tc>
      </w:tr>
      <w:tr w14:paraId="56835F3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AD5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C12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四手持U段无线话筒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4B1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7B3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8A6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A66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486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7DEE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DF38">
            <w:pPr>
              <w:jc w:val="center"/>
              <w:rPr>
                <w:rFonts w:hint="eastAsia" w:asciiTheme="minorEastAsia" w:hAnsiTheme="minorEastAsia" w:eastAsiaTheme="minorEastAsia" w:cstheme="minorEastAsia"/>
                <w:color w:val="auto"/>
                <w:sz w:val="20"/>
                <w:szCs w:val="20"/>
                <w:highlight w:val="none"/>
              </w:rPr>
            </w:pPr>
          </w:p>
        </w:tc>
      </w:tr>
      <w:tr w14:paraId="22101FF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25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4BE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0DA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CA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7ED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FDA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35B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172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080F">
            <w:pPr>
              <w:jc w:val="center"/>
              <w:rPr>
                <w:rFonts w:hint="eastAsia" w:asciiTheme="minorEastAsia" w:hAnsiTheme="minorEastAsia" w:eastAsiaTheme="minorEastAsia" w:cstheme="minorEastAsia"/>
                <w:color w:val="auto"/>
                <w:sz w:val="20"/>
                <w:szCs w:val="20"/>
                <w:highlight w:val="none"/>
              </w:rPr>
            </w:pPr>
          </w:p>
        </w:tc>
      </w:tr>
      <w:tr w14:paraId="4FC7540E">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5F0A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5F4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34F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381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431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B18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B44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DE8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410C">
            <w:pPr>
              <w:jc w:val="center"/>
              <w:rPr>
                <w:rFonts w:hint="eastAsia" w:asciiTheme="minorEastAsia" w:hAnsiTheme="minorEastAsia" w:eastAsiaTheme="minorEastAsia" w:cstheme="minorEastAsia"/>
                <w:color w:val="auto"/>
                <w:sz w:val="20"/>
                <w:szCs w:val="20"/>
                <w:highlight w:val="none"/>
              </w:rPr>
            </w:pPr>
          </w:p>
        </w:tc>
      </w:tr>
      <w:tr w14:paraId="23D50851">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2CF0901A">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计算机教室</w:t>
            </w:r>
          </w:p>
        </w:tc>
      </w:tr>
      <w:tr w14:paraId="5139853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E1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FA5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4m平面书写绿板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96D2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DEA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694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080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238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7E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3DB1C">
            <w:pPr>
              <w:jc w:val="center"/>
              <w:rPr>
                <w:rFonts w:hint="eastAsia" w:asciiTheme="minorEastAsia" w:hAnsiTheme="minorEastAsia" w:eastAsiaTheme="minorEastAsia" w:cstheme="minorEastAsia"/>
                <w:color w:val="auto"/>
                <w:sz w:val="20"/>
                <w:szCs w:val="20"/>
                <w:highlight w:val="none"/>
              </w:rPr>
            </w:pPr>
          </w:p>
        </w:tc>
      </w:tr>
      <w:tr w14:paraId="75E92B4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196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1B0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机房教学软件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6F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40D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7CE1">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4987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913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69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A1C8">
            <w:pPr>
              <w:jc w:val="center"/>
              <w:rPr>
                <w:rFonts w:hint="eastAsia" w:asciiTheme="minorEastAsia" w:hAnsiTheme="minorEastAsia" w:eastAsiaTheme="minorEastAsia" w:cstheme="minorEastAsia"/>
                <w:color w:val="auto"/>
                <w:sz w:val="20"/>
                <w:szCs w:val="20"/>
                <w:highlight w:val="none"/>
              </w:rPr>
            </w:pPr>
          </w:p>
        </w:tc>
      </w:tr>
      <w:tr w14:paraId="4EAE6AC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F2B4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F17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机房云桌面软件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8F0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610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E5F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486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E4D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1B1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70FD">
            <w:pPr>
              <w:jc w:val="center"/>
              <w:rPr>
                <w:rFonts w:hint="eastAsia" w:asciiTheme="minorEastAsia" w:hAnsiTheme="minorEastAsia" w:eastAsiaTheme="minorEastAsia" w:cstheme="minorEastAsia"/>
                <w:color w:val="auto"/>
                <w:sz w:val="20"/>
                <w:szCs w:val="20"/>
                <w:highlight w:val="none"/>
              </w:rPr>
            </w:pPr>
          </w:p>
        </w:tc>
      </w:tr>
      <w:tr w14:paraId="53FE4BD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26D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8BB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机房安全网关</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E60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1A2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C0F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437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DD6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FD87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0060">
            <w:pPr>
              <w:jc w:val="center"/>
              <w:rPr>
                <w:rFonts w:hint="eastAsia" w:asciiTheme="minorEastAsia" w:hAnsiTheme="minorEastAsia" w:eastAsiaTheme="minorEastAsia" w:cstheme="minorEastAsia"/>
                <w:color w:val="auto"/>
                <w:sz w:val="20"/>
                <w:szCs w:val="20"/>
                <w:highlight w:val="none"/>
              </w:rPr>
            </w:pPr>
          </w:p>
        </w:tc>
      </w:tr>
      <w:tr w14:paraId="4C44F5E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B0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E17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机房学生电脑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AC2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71A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5986">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455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613E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AED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B9C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r w14:paraId="344C3C7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09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062A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机房教师电脑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67E4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77E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C9E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5F2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5D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DF3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F67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r w14:paraId="10FD790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A54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8A6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教师电脑桌</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588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F4F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张</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150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4913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1B5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627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7B13">
            <w:pPr>
              <w:jc w:val="center"/>
              <w:rPr>
                <w:rFonts w:hint="eastAsia" w:asciiTheme="minorEastAsia" w:hAnsiTheme="minorEastAsia" w:eastAsiaTheme="minorEastAsia" w:cstheme="minorEastAsia"/>
                <w:color w:val="auto"/>
                <w:sz w:val="20"/>
                <w:szCs w:val="20"/>
                <w:highlight w:val="none"/>
              </w:rPr>
            </w:pPr>
          </w:p>
        </w:tc>
      </w:tr>
      <w:tr w14:paraId="528E9C7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97F7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350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教师椅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036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309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张</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41C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63D6">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DE7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B80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4674">
            <w:pPr>
              <w:jc w:val="center"/>
              <w:rPr>
                <w:rFonts w:hint="eastAsia" w:asciiTheme="minorEastAsia" w:hAnsiTheme="minorEastAsia" w:eastAsiaTheme="minorEastAsia" w:cstheme="minorEastAsia"/>
                <w:color w:val="auto"/>
                <w:sz w:val="20"/>
                <w:szCs w:val="20"/>
                <w:highlight w:val="none"/>
              </w:rPr>
            </w:pPr>
          </w:p>
        </w:tc>
      </w:tr>
      <w:tr w14:paraId="2BB5DBC1">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66B2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DDA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四人电脑桌</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B410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A33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张</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9B4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055D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67E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EF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21C3">
            <w:pPr>
              <w:jc w:val="center"/>
              <w:rPr>
                <w:rFonts w:hint="eastAsia" w:asciiTheme="minorEastAsia" w:hAnsiTheme="minorEastAsia" w:eastAsiaTheme="minorEastAsia" w:cstheme="minorEastAsia"/>
                <w:color w:val="auto"/>
                <w:sz w:val="20"/>
                <w:szCs w:val="20"/>
                <w:highlight w:val="none"/>
              </w:rPr>
            </w:pPr>
          </w:p>
        </w:tc>
      </w:tr>
      <w:tr w14:paraId="1CC85BD7">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51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C4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学生凳</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5D7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1B0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张</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22E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C53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0CF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5F0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A70C">
            <w:pPr>
              <w:jc w:val="center"/>
              <w:rPr>
                <w:rFonts w:hint="eastAsia" w:asciiTheme="minorEastAsia" w:hAnsiTheme="minorEastAsia" w:eastAsiaTheme="minorEastAsia" w:cstheme="minorEastAsia"/>
                <w:color w:val="auto"/>
                <w:sz w:val="20"/>
                <w:szCs w:val="20"/>
                <w:highlight w:val="none"/>
              </w:rPr>
            </w:pPr>
          </w:p>
        </w:tc>
      </w:tr>
      <w:tr w14:paraId="3CF570A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10D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AB16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收纳边柜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4266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94B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组</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3B1E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FC2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7EB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34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1821">
            <w:pPr>
              <w:jc w:val="center"/>
              <w:rPr>
                <w:rFonts w:hint="eastAsia" w:asciiTheme="minorEastAsia" w:hAnsiTheme="minorEastAsia" w:eastAsiaTheme="minorEastAsia" w:cstheme="minorEastAsia"/>
                <w:color w:val="auto"/>
                <w:sz w:val="20"/>
                <w:szCs w:val="20"/>
                <w:highlight w:val="none"/>
              </w:rPr>
            </w:pPr>
          </w:p>
        </w:tc>
      </w:tr>
      <w:tr w14:paraId="0802771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4EC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EAE5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收纳金属柜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3AD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7DC5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C83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006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7D7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C0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1990">
            <w:pPr>
              <w:jc w:val="center"/>
              <w:rPr>
                <w:rFonts w:hint="eastAsia" w:asciiTheme="minorEastAsia" w:hAnsiTheme="minorEastAsia" w:eastAsiaTheme="minorEastAsia" w:cstheme="minorEastAsia"/>
                <w:color w:val="auto"/>
                <w:sz w:val="20"/>
                <w:szCs w:val="20"/>
                <w:highlight w:val="none"/>
              </w:rPr>
            </w:pPr>
          </w:p>
        </w:tc>
      </w:tr>
      <w:tr w14:paraId="210620D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75A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B91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艺测耳机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D2B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A02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F02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AE3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37F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A2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EE2E">
            <w:pPr>
              <w:jc w:val="center"/>
              <w:rPr>
                <w:rFonts w:hint="eastAsia" w:asciiTheme="minorEastAsia" w:hAnsiTheme="minorEastAsia" w:eastAsiaTheme="minorEastAsia" w:cstheme="minorEastAsia"/>
                <w:color w:val="auto"/>
                <w:sz w:val="20"/>
                <w:szCs w:val="20"/>
                <w:highlight w:val="none"/>
              </w:rPr>
            </w:pPr>
          </w:p>
        </w:tc>
      </w:tr>
      <w:tr w14:paraId="5461BD5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D8E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1F5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听力耳机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05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C5C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876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6CA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95B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F418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C7A4">
            <w:pPr>
              <w:jc w:val="center"/>
              <w:rPr>
                <w:rFonts w:hint="eastAsia" w:asciiTheme="minorEastAsia" w:hAnsiTheme="minorEastAsia" w:eastAsiaTheme="minorEastAsia" w:cstheme="minorEastAsia"/>
                <w:color w:val="auto"/>
                <w:sz w:val="20"/>
                <w:szCs w:val="20"/>
                <w:highlight w:val="none"/>
              </w:rPr>
            </w:pPr>
          </w:p>
        </w:tc>
      </w:tr>
      <w:tr w14:paraId="55D6C25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6A0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A4A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12U机柜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1B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716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83E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84E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7E82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26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0A31">
            <w:pPr>
              <w:jc w:val="center"/>
              <w:rPr>
                <w:rFonts w:hint="eastAsia" w:asciiTheme="minorEastAsia" w:hAnsiTheme="minorEastAsia" w:eastAsiaTheme="minorEastAsia" w:cstheme="minorEastAsia"/>
                <w:color w:val="auto"/>
                <w:sz w:val="20"/>
                <w:szCs w:val="20"/>
                <w:highlight w:val="none"/>
              </w:rPr>
            </w:pPr>
          </w:p>
        </w:tc>
      </w:tr>
      <w:tr w14:paraId="4630377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0A2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3FE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网络双绞线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71EF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BD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箱</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D464">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D95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D6B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0AD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A45B">
            <w:pPr>
              <w:jc w:val="center"/>
              <w:rPr>
                <w:rFonts w:hint="eastAsia" w:asciiTheme="minorEastAsia" w:hAnsiTheme="minorEastAsia" w:eastAsiaTheme="minorEastAsia" w:cstheme="minorEastAsia"/>
                <w:color w:val="auto"/>
                <w:sz w:val="20"/>
                <w:szCs w:val="20"/>
                <w:highlight w:val="none"/>
              </w:rPr>
            </w:pPr>
          </w:p>
        </w:tc>
      </w:tr>
      <w:tr w14:paraId="5CF8325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76C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64E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2.5mm电源线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6C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200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887E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C97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A41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E9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18C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4969">
            <w:pPr>
              <w:jc w:val="center"/>
              <w:rPr>
                <w:rFonts w:hint="eastAsia" w:asciiTheme="minorEastAsia" w:hAnsiTheme="minorEastAsia" w:eastAsiaTheme="minorEastAsia" w:cstheme="minorEastAsia"/>
                <w:color w:val="auto"/>
                <w:sz w:val="20"/>
                <w:szCs w:val="20"/>
                <w:highlight w:val="none"/>
              </w:rPr>
            </w:pPr>
          </w:p>
        </w:tc>
      </w:tr>
      <w:tr w14:paraId="5E2FB10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DE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B67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4.0mm电源线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6CBA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085D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426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27C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3423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AC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A655">
            <w:pPr>
              <w:jc w:val="center"/>
              <w:rPr>
                <w:rFonts w:hint="eastAsia" w:asciiTheme="minorEastAsia" w:hAnsiTheme="minorEastAsia" w:eastAsiaTheme="minorEastAsia" w:cstheme="minorEastAsia"/>
                <w:color w:val="auto"/>
                <w:sz w:val="20"/>
                <w:szCs w:val="20"/>
                <w:highlight w:val="none"/>
              </w:rPr>
            </w:pPr>
          </w:p>
        </w:tc>
      </w:tr>
      <w:tr w14:paraId="7DC9AFD8">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D1C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90C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机房专用PDU</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4474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945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7DE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FF3A3">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A3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97BC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E23A">
            <w:pPr>
              <w:jc w:val="center"/>
              <w:rPr>
                <w:rFonts w:hint="eastAsia" w:asciiTheme="minorEastAsia" w:hAnsiTheme="minorEastAsia" w:eastAsiaTheme="minorEastAsia" w:cstheme="minorEastAsia"/>
                <w:color w:val="auto"/>
                <w:sz w:val="20"/>
                <w:szCs w:val="20"/>
                <w:highlight w:val="none"/>
              </w:rPr>
            </w:pPr>
          </w:p>
        </w:tc>
      </w:tr>
      <w:tr w14:paraId="29F7BB33">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FD6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70D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3P柜式空调</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39C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883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A4C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0DD5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DAC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B0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BF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r w14:paraId="4F83736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5CE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1D4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机房窗帘</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D1B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EE1D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m</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554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BD9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F49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4CC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34CD">
            <w:pPr>
              <w:jc w:val="center"/>
              <w:rPr>
                <w:rFonts w:hint="eastAsia" w:asciiTheme="minorEastAsia" w:hAnsiTheme="minorEastAsia" w:eastAsiaTheme="minorEastAsia" w:cstheme="minorEastAsia"/>
                <w:color w:val="auto"/>
                <w:sz w:val="20"/>
                <w:szCs w:val="20"/>
                <w:highlight w:val="none"/>
              </w:rPr>
            </w:pPr>
          </w:p>
        </w:tc>
      </w:tr>
      <w:tr w14:paraId="48F3E9F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91C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5FF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无线领夹麦克风接收器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D34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521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D7E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6994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28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62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6FF4">
            <w:pPr>
              <w:jc w:val="center"/>
              <w:rPr>
                <w:rFonts w:hint="eastAsia" w:asciiTheme="minorEastAsia" w:hAnsiTheme="minorEastAsia" w:eastAsiaTheme="minorEastAsia" w:cstheme="minorEastAsia"/>
                <w:color w:val="auto"/>
                <w:sz w:val="20"/>
                <w:szCs w:val="20"/>
                <w:highlight w:val="none"/>
              </w:rPr>
            </w:pPr>
          </w:p>
        </w:tc>
      </w:tr>
      <w:tr w14:paraId="2C80156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5C9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B46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895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868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AC9A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97E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BA9F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979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39EC">
            <w:pPr>
              <w:jc w:val="center"/>
              <w:rPr>
                <w:rFonts w:hint="eastAsia" w:asciiTheme="minorEastAsia" w:hAnsiTheme="minorEastAsia" w:eastAsiaTheme="minorEastAsia" w:cstheme="minorEastAsia"/>
                <w:color w:val="auto"/>
                <w:sz w:val="20"/>
                <w:szCs w:val="20"/>
                <w:highlight w:val="none"/>
              </w:rPr>
            </w:pPr>
          </w:p>
        </w:tc>
      </w:tr>
      <w:tr w14:paraId="0B43587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2E9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41B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壁挂式扬声器套装</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70F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17D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45D1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A6C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158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CC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6F8E">
            <w:pPr>
              <w:jc w:val="center"/>
              <w:rPr>
                <w:rFonts w:hint="eastAsia" w:asciiTheme="minorEastAsia" w:hAnsiTheme="minorEastAsia" w:eastAsiaTheme="minorEastAsia" w:cstheme="minorEastAsia"/>
                <w:color w:val="auto"/>
                <w:sz w:val="20"/>
                <w:szCs w:val="20"/>
                <w:highlight w:val="none"/>
              </w:rPr>
            </w:pPr>
          </w:p>
        </w:tc>
      </w:tr>
      <w:tr w14:paraId="70B8D34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1B8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263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桌面插座</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CE1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46A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4DD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6FD48">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69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226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F893">
            <w:pPr>
              <w:jc w:val="center"/>
              <w:rPr>
                <w:rFonts w:hint="eastAsia" w:asciiTheme="minorEastAsia" w:hAnsiTheme="minorEastAsia" w:eastAsiaTheme="minorEastAsia" w:cstheme="minorEastAsia"/>
                <w:color w:val="auto"/>
                <w:sz w:val="20"/>
                <w:szCs w:val="20"/>
                <w:highlight w:val="none"/>
              </w:rPr>
            </w:pPr>
          </w:p>
        </w:tc>
      </w:tr>
      <w:tr w14:paraId="4343836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32C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4E1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计算机教室辅材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92F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7DF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73E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058A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43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25D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A032">
            <w:pPr>
              <w:jc w:val="center"/>
              <w:rPr>
                <w:rFonts w:hint="eastAsia" w:asciiTheme="minorEastAsia" w:hAnsiTheme="minorEastAsia" w:eastAsiaTheme="minorEastAsia" w:cstheme="minorEastAsia"/>
                <w:color w:val="auto"/>
                <w:sz w:val="20"/>
                <w:szCs w:val="20"/>
                <w:highlight w:val="none"/>
              </w:rPr>
            </w:pPr>
          </w:p>
        </w:tc>
      </w:tr>
      <w:tr w14:paraId="3F999F75">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7C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620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计算机教室集成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FA7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8E9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83B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A7D2">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00D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663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35752">
            <w:pPr>
              <w:jc w:val="center"/>
              <w:rPr>
                <w:rFonts w:hint="eastAsia" w:asciiTheme="minorEastAsia" w:hAnsiTheme="minorEastAsia" w:eastAsiaTheme="minorEastAsia" w:cstheme="minorEastAsia"/>
                <w:color w:val="auto"/>
                <w:sz w:val="20"/>
                <w:szCs w:val="20"/>
                <w:highlight w:val="none"/>
              </w:rPr>
            </w:pPr>
          </w:p>
        </w:tc>
      </w:tr>
      <w:tr w14:paraId="73FB03C4">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03872DF7">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风雨操场音视频设备</w:t>
            </w:r>
          </w:p>
        </w:tc>
      </w:tr>
      <w:tr w14:paraId="502B8E87">
        <w:tblPrEx>
          <w:tblCellMar>
            <w:top w:w="0" w:type="dxa"/>
            <w:left w:w="108" w:type="dxa"/>
            <w:bottom w:w="0" w:type="dxa"/>
            <w:right w:w="108" w:type="dxa"/>
          </w:tblCellMar>
        </w:tblPrEx>
        <w:trPr>
          <w:trHeight w:val="240" w:hRule="atLeast"/>
        </w:trPr>
        <w:tc>
          <w:tcPr>
            <w:tcW w:w="30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C6864">
            <w:pPr>
              <w:widowControl/>
              <w:jc w:val="left"/>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1.显示系统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BDA3">
            <w:pPr>
              <w:jc w:val="center"/>
              <w:rPr>
                <w:rFonts w:hint="eastAsia" w:asciiTheme="minorEastAsia" w:hAnsiTheme="minorEastAsia" w:eastAsiaTheme="minorEastAsia" w:cstheme="minorEastAsia"/>
                <w:b/>
                <w:bCs/>
                <w:color w:val="auto"/>
                <w:sz w:val="20"/>
                <w:szCs w:val="20"/>
                <w:highlight w:val="none"/>
              </w:rPr>
            </w:pP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F30C">
            <w:pPr>
              <w:jc w:val="center"/>
              <w:rPr>
                <w:rFonts w:hint="eastAsia" w:asciiTheme="minorEastAsia" w:hAnsiTheme="minorEastAsia" w:eastAsiaTheme="minorEastAsia" w:cstheme="minorEastAsia"/>
                <w:b/>
                <w:bCs/>
                <w:color w:val="auto"/>
                <w:sz w:val="20"/>
                <w:szCs w:val="20"/>
                <w:highlight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1596">
            <w:pPr>
              <w:jc w:val="right"/>
              <w:rPr>
                <w:rFonts w:hint="eastAsia" w:asciiTheme="minorEastAsia" w:hAnsiTheme="minorEastAsia" w:eastAsiaTheme="minorEastAsia" w:cstheme="minorEastAsia"/>
                <w:b/>
                <w:bCs/>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E9A5">
            <w:pPr>
              <w:jc w:val="center"/>
              <w:rPr>
                <w:rFonts w:hint="eastAsia" w:asciiTheme="minorEastAsia" w:hAnsiTheme="minorEastAsia" w:eastAsiaTheme="minorEastAsia" w:cstheme="minorEastAsia"/>
                <w:b/>
                <w:bCs/>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23B9">
            <w:pPr>
              <w:jc w:val="center"/>
              <w:rPr>
                <w:rFonts w:hint="eastAsia" w:asciiTheme="minorEastAsia" w:hAnsiTheme="minorEastAsia" w:eastAsiaTheme="minorEastAsia" w:cstheme="minorEastAsia"/>
                <w:b/>
                <w:bCs/>
                <w:color w:val="auto"/>
                <w:sz w:val="20"/>
                <w:szCs w:val="20"/>
                <w:highlight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66AC">
            <w:pPr>
              <w:jc w:val="center"/>
              <w:rPr>
                <w:rFonts w:hint="eastAsia" w:asciiTheme="minorEastAsia" w:hAnsiTheme="minorEastAsia" w:eastAsiaTheme="minorEastAsia" w:cstheme="minorEastAsia"/>
                <w:b/>
                <w:bCs/>
                <w:color w:val="auto"/>
                <w:sz w:val="20"/>
                <w:szCs w:val="20"/>
                <w:highlight w:val="none"/>
              </w:rPr>
            </w:pP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8EA1">
            <w:pPr>
              <w:jc w:val="center"/>
              <w:rPr>
                <w:rFonts w:hint="eastAsia" w:asciiTheme="minorEastAsia" w:hAnsiTheme="minorEastAsia" w:eastAsiaTheme="minorEastAsia" w:cstheme="minorEastAsia"/>
                <w:b/>
                <w:bCs/>
                <w:color w:val="auto"/>
                <w:sz w:val="20"/>
                <w:szCs w:val="20"/>
                <w:highlight w:val="none"/>
              </w:rPr>
            </w:pPr>
          </w:p>
        </w:tc>
      </w:tr>
      <w:tr w14:paraId="2993C10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BB4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8F57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风雨操场LED显示屏</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28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24.73</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BE6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平方米</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FD04">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5CB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BA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DE1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825A">
            <w:pPr>
              <w:jc w:val="center"/>
              <w:rPr>
                <w:rFonts w:hint="eastAsia" w:asciiTheme="minorEastAsia" w:hAnsiTheme="minorEastAsia" w:eastAsiaTheme="minorEastAsia" w:cstheme="minorEastAsia"/>
                <w:color w:val="auto"/>
                <w:sz w:val="20"/>
                <w:szCs w:val="20"/>
                <w:highlight w:val="none"/>
              </w:rPr>
            </w:pPr>
          </w:p>
        </w:tc>
      </w:tr>
      <w:tr w14:paraId="173129F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75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8C7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风雨操场LED发送卡</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9D4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5D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0270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69F6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D93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63A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D2C3">
            <w:pPr>
              <w:jc w:val="center"/>
              <w:rPr>
                <w:rFonts w:hint="eastAsia" w:asciiTheme="minorEastAsia" w:hAnsiTheme="minorEastAsia" w:eastAsiaTheme="minorEastAsia" w:cstheme="minorEastAsia"/>
                <w:color w:val="auto"/>
                <w:sz w:val="20"/>
                <w:szCs w:val="20"/>
                <w:highlight w:val="none"/>
              </w:rPr>
            </w:pPr>
          </w:p>
        </w:tc>
      </w:tr>
      <w:tr w14:paraId="7961170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3486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BF8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风雨操场LED视频处理器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5E1B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6D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9A6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84CA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2CB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B28B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627C9">
            <w:pPr>
              <w:jc w:val="center"/>
              <w:rPr>
                <w:rFonts w:hint="eastAsia" w:asciiTheme="minorEastAsia" w:hAnsiTheme="minorEastAsia" w:eastAsiaTheme="minorEastAsia" w:cstheme="minorEastAsia"/>
                <w:color w:val="auto"/>
                <w:sz w:val="20"/>
                <w:szCs w:val="20"/>
                <w:highlight w:val="none"/>
              </w:rPr>
            </w:pPr>
          </w:p>
        </w:tc>
      </w:tr>
      <w:tr w14:paraId="5581960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F6B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656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报告厅LED屏配电柜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1C1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A71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56E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C5B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C39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126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F89E">
            <w:pPr>
              <w:jc w:val="center"/>
              <w:rPr>
                <w:rFonts w:hint="eastAsia" w:asciiTheme="minorEastAsia" w:hAnsiTheme="minorEastAsia" w:eastAsiaTheme="minorEastAsia" w:cstheme="minorEastAsia"/>
                <w:color w:val="auto"/>
                <w:sz w:val="20"/>
                <w:szCs w:val="20"/>
                <w:highlight w:val="none"/>
              </w:rPr>
            </w:pPr>
          </w:p>
        </w:tc>
      </w:tr>
      <w:tr w14:paraId="4A80BE1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528B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BC3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报告厅LED通讯线缆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76D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60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06FD">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D23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FAD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F8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90EFD">
            <w:pPr>
              <w:jc w:val="center"/>
              <w:rPr>
                <w:rFonts w:hint="eastAsia" w:asciiTheme="minorEastAsia" w:hAnsiTheme="minorEastAsia" w:eastAsiaTheme="minorEastAsia" w:cstheme="minorEastAsia"/>
                <w:color w:val="auto"/>
                <w:sz w:val="20"/>
                <w:szCs w:val="20"/>
                <w:highlight w:val="none"/>
              </w:rPr>
            </w:pPr>
          </w:p>
        </w:tc>
      </w:tr>
      <w:tr w14:paraId="432A8F5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BC2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A2F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报告厅LED强电电缆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FE18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BE54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81B47">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530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C098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7AC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0EC00">
            <w:pPr>
              <w:jc w:val="center"/>
              <w:rPr>
                <w:rFonts w:hint="eastAsia" w:asciiTheme="minorEastAsia" w:hAnsiTheme="minorEastAsia" w:eastAsiaTheme="minorEastAsia" w:cstheme="minorEastAsia"/>
                <w:color w:val="auto"/>
                <w:sz w:val="20"/>
                <w:szCs w:val="20"/>
                <w:highlight w:val="none"/>
              </w:rPr>
            </w:pPr>
          </w:p>
        </w:tc>
      </w:tr>
      <w:tr w14:paraId="2B8A9590">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16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F13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旧屏拆除</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DF2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F32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D43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0CCE">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0CB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503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A94C">
            <w:pPr>
              <w:jc w:val="center"/>
              <w:rPr>
                <w:rFonts w:hint="eastAsia" w:asciiTheme="minorEastAsia" w:hAnsiTheme="minorEastAsia" w:eastAsiaTheme="minorEastAsia" w:cstheme="minorEastAsia"/>
                <w:color w:val="auto"/>
                <w:sz w:val="20"/>
                <w:szCs w:val="20"/>
                <w:highlight w:val="none"/>
              </w:rPr>
            </w:pPr>
          </w:p>
        </w:tc>
      </w:tr>
      <w:tr w14:paraId="5CD43EA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87DB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DAF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无线投屏器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F5D0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15F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437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8B1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A66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D48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2D29">
            <w:pPr>
              <w:jc w:val="center"/>
              <w:rPr>
                <w:rFonts w:hint="eastAsia" w:asciiTheme="minorEastAsia" w:hAnsiTheme="minorEastAsia" w:eastAsiaTheme="minorEastAsia" w:cstheme="minorEastAsia"/>
                <w:color w:val="auto"/>
                <w:sz w:val="20"/>
                <w:szCs w:val="20"/>
                <w:highlight w:val="none"/>
              </w:rPr>
            </w:pPr>
          </w:p>
        </w:tc>
      </w:tr>
      <w:tr w14:paraId="2E7141E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3A44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AA1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四进一出视频矩阵</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DE5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2BE9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B064">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E5DD">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1A9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7DB6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3837">
            <w:pPr>
              <w:jc w:val="center"/>
              <w:rPr>
                <w:rFonts w:hint="eastAsia" w:asciiTheme="minorEastAsia" w:hAnsiTheme="minorEastAsia" w:eastAsiaTheme="minorEastAsia" w:cstheme="minorEastAsia"/>
                <w:color w:val="auto"/>
                <w:sz w:val="20"/>
                <w:szCs w:val="20"/>
                <w:highlight w:val="none"/>
              </w:rPr>
            </w:pPr>
          </w:p>
        </w:tc>
      </w:tr>
      <w:tr w14:paraId="4BD6E30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8C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D3C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管理电脑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6E6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61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C7CEC">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34D1">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E98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A5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AD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r w14:paraId="12140900">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FFB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1332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双联操作台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039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75C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21A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76D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CD6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9E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87E4">
            <w:pPr>
              <w:jc w:val="center"/>
              <w:rPr>
                <w:rFonts w:hint="eastAsia" w:asciiTheme="minorEastAsia" w:hAnsiTheme="minorEastAsia" w:eastAsiaTheme="minorEastAsia" w:cstheme="minorEastAsia"/>
                <w:color w:val="auto"/>
                <w:sz w:val="20"/>
                <w:szCs w:val="20"/>
                <w:highlight w:val="none"/>
              </w:rPr>
            </w:pPr>
          </w:p>
        </w:tc>
      </w:tr>
      <w:tr w14:paraId="76B2BD0F">
        <w:tblPrEx>
          <w:tblCellMar>
            <w:top w:w="0" w:type="dxa"/>
            <w:left w:w="108" w:type="dxa"/>
            <w:bottom w:w="0" w:type="dxa"/>
            <w:right w:w="108" w:type="dxa"/>
          </w:tblCellMar>
        </w:tblPrEx>
        <w:trPr>
          <w:trHeight w:val="240" w:hRule="atLeast"/>
        </w:trPr>
        <w:tc>
          <w:tcPr>
            <w:tcW w:w="30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A104E">
            <w:pPr>
              <w:widowControl/>
              <w:jc w:val="left"/>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2.扩声系统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48DF">
            <w:pPr>
              <w:jc w:val="center"/>
              <w:rPr>
                <w:rFonts w:hint="eastAsia" w:asciiTheme="minorEastAsia" w:hAnsiTheme="minorEastAsia" w:eastAsiaTheme="minorEastAsia" w:cstheme="minorEastAsia"/>
                <w:b/>
                <w:bCs/>
                <w:color w:val="auto"/>
                <w:sz w:val="20"/>
                <w:szCs w:val="20"/>
                <w:highlight w:val="none"/>
              </w:rPr>
            </w:pP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3FE5">
            <w:pPr>
              <w:jc w:val="center"/>
              <w:rPr>
                <w:rFonts w:hint="eastAsia" w:asciiTheme="minorEastAsia" w:hAnsiTheme="minorEastAsia" w:eastAsiaTheme="minorEastAsia" w:cstheme="minorEastAsia"/>
                <w:b/>
                <w:bCs/>
                <w:color w:val="auto"/>
                <w:sz w:val="20"/>
                <w:szCs w:val="20"/>
                <w:highlight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80676">
            <w:pPr>
              <w:jc w:val="right"/>
              <w:rPr>
                <w:rFonts w:hint="eastAsia" w:asciiTheme="minorEastAsia" w:hAnsiTheme="minorEastAsia" w:eastAsiaTheme="minorEastAsia" w:cstheme="minorEastAsia"/>
                <w:b/>
                <w:bCs/>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C7A4">
            <w:pPr>
              <w:jc w:val="center"/>
              <w:rPr>
                <w:rFonts w:hint="eastAsia" w:asciiTheme="minorEastAsia" w:hAnsiTheme="minorEastAsia" w:eastAsiaTheme="minorEastAsia" w:cstheme="minorEastAsia"/>
                <w:b/>
                <w:bCs/>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B246">
            <w:pPr>
              <w:jc w:val="center"/>
              <w:rPr>
                <w:rFonts w:hint="eastAsia" w:asciiTheme="minorEastAsia" w:hAnsiTheme="minorEastAsia" w:eastAsiaTheme="minorEastAsia" w:cstheme="minorEastAsia"/>
                <w:b/>
                <w:bCs/>
                <w:color w:val="auto"/>
                <w:sz w:val="20"/>
                <w:szCs w:val="20"/>
                <w:highlight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FD26">
            <w:pPr>
              <w:jc w:val="center"/>
              <w:rPr>
                <w:rFonts w:hint="eastAsia" w:asciiTheme="minorEastAsia" w:hAnsiTheme="minorEastAsia" w:eastAsiaTheme="minorEastAsia" w:cstheme="minorEastAsia"/>
                <w:b/>
                <w:bCs/>
                <w:color w:val="auto"/>
                <w:sz w:val="20"/>
                <w:szCs w:val="20"/>
                <w:highlight w:val="none"/>
              </w:rPr>
            </w:pP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6CDA">
            <w:pPr>
              <w:jc w:val="center"/>
              <w:rPr>
                <w:rFonts w:hint="eastAsia" w:asciiTheme="minorEastAsia" w:hAnsiTheme="minorEastAsia" w:eastAsiaTheme="minorEastAsia" w:cstheme="minorEastAsia"/>
                <w:b/>
                <w:bCs/>
                <w:color w:val="auto"/>
                <w:sz w:val="20"/>
                <w:szCs w:val="20"/>
                <w:highlight w:val="none"/>
              </w:rPr>
            </w:pPr>
          </w:p>
        </w:tc>
      </w:tr>
      <w:tr w14:paraId="7C3ECE4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EEC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D5C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风雨操场主扩音箱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4DE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596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9BC8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415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4B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2C1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DCF84">
            <w:pPr>
              <w:jc w:val="center"/>
              <w:rPr>
                <w:rFonts w:hint="eastAsia" w:asciiTheme="minorEastAsia" w:hAnsiTheme="minorEastAsia" w:eastAsiaTheme="minorEastAsia" w:cstheme="minorEastAsia"/>
                <w:color w:val="auto"/>
                <w:sz w:val="20"/>
                <w:szCs w:val="20"/>
                <w:highlight w:val="none"/>
              </w:rPr>
            </w:pPr>
          </w:p>
        </w:tc>
      </w:tr>
      <w:tr w14:paraId="31D6E95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2CA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82D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风雨操场辅助音箱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99C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EE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只</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9C4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4A0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C5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87D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F35C">
            <w:pPr>
              <w:jc w:val="center"/>
              <w:rPr>
                <w:rFonts w:hint="eastAsia" w:asciiTheme="minorEastAsia" w:hAnsiTheme="minorEastAsia" w:eastAsiaTheme="minorEastAsia" w:cstheme="minorEastAsia"/>
                <w:color w:val="auto"/>
                <w:sz w:val="20"/>
                <w:szCs w:val="20"/>
                <w:highlight w:val="none"/>
              </w:rPr>
            </w:pPr>
          </w:p>
        </w:tc>
      </w:tr>
      <w:tr w14:paraId="7486CD3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5F9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5FBC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风雨操场主扩功放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647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6BF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E628">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56E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F6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DAF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E9B0">
            <w:pPr>
              <w:jc w:val="center"/>
              <w:rPr>
                <w:rFonts w:hint="eastAsia" w:asciiTheme="minorEastAsia" w:hAnsiTheme="minorEastAsia" w:eastAsiaTheme="minorEastAsia" w:cstheme="minorEastAsia"/>
                <w:color w:val="auto"/>
                <w:sz w:val="20"/>
                <w:szCs w:val="20"/>
                <w:highlight w:val="none"/>
              </w:rPr>
            </w:pPr>
          </w:p>
        </w:tc>
      </w:tr>
      <w:tr w14:paraId="18FA4AD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A83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97B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风雨操场辅助功放</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BE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43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9904">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25B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A41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FDD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FC9F">
            <w:pPr>
              <w:jc w:val="center"/>
              <w:rPr>
                <w:rFonts w:hint="eastAsia" w:asciiTheme="minorEastAsia" w:hAnsiTheme="minorEastAsia" w:eastAsiaTheme="minorEastAsia" w:cstheme="minorEastAsia"/>
                <w:color w:val="auto"/>
                <w:sz w:val="20"/>
                <w:szCs w:val="20"/>
                <w:highlight w:val="none"/>
              </w:rPr>
            </w:pPr>
          </w:p>
        </w:tc>
      </w:tr>
      <w:tr w14:paraId="69F0130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5BCD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9BA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风雨操场调音台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EBA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BCA4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7D2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4BA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33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B3F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71BC">
            <w:pPr>
              <w:jc w:val="center"/>
              <w:rPr>
                <w:rFonts w:hint="eastAsia" w:asciiTheme="minorEastAsia" w:hAnsiTheme="minorEastAsia" w:eastAsiaTheme="minorEastAsia" w:cstheme="minorEastAsia"/>
                <w:color w:val="auto"/>
                <w:sz w:val="20"/>
                <w:szCs w:val="20"/>
                <w:highlight w:val="none"/>
              </w:rPr>
            </w:pPr>
          </w:p>
        </w:tc>
      </w:tr>
      <w:tr w14:paraId="737AF28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178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007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风雨操场音频处理器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DA31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2BE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1D8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B9695">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BF3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D9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F87F">
            <w:pPr>
              <w:jc w:val="center"/>
              <w:rPr>
                <w:rFonts w:hint="eastAsia" w:asciiTheme="minorEastAsia" w:hAnsiTheme="minorEastAsia" w:eastAsiaTheme="minorEastAsia" w:cstheme="minorEastAsia"/>
                <w:color w:val="auto"/>
                <w:sz w:val="20"/>
                <w:szCs w:val="20"/>
                <w:highlight w:val="none"/>
              </w:rPr>
            </w:pPr>
          </w:p>
        </w:tc>
      </w:tr>
      <w:tr w14:paraId="0A99EAC6">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2A4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B711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风雨操场反馈抑制器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494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1A2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69E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19B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38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ACB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D77E">
            <w:pPr>
              <w:jc w:val="center"/>
              <w:rPr>
                <w:rFonts w:hint="eastAsia" w:asciiTheme="minorEastAsia" w:hAnsiTheme="minorEastAsia" w:eastAsiaTheme="minorEastAsia" w:cstheme="minorEastAsia"/>
                <w:color w:val="auto"/>
                <w:sz w:val="20"/>
                <w:szCs w:val="20"/>
                <w:highlight w:val="none"/>
              </w:rPr>
            </w:pPr>
          </w:p>
        </w:tc>
      </w:tr>
      <w:tr w14:paraId="1F8D067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53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3BB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双手持U段无线话筒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05B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7FE2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3E2F">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773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CF8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F68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ED50">
            <w:pPr>
              <w:jc w:val="center"/>
              <w:rPr>
                <w:rFonts w:hint="eastAsia" w:asciiTheme="minorEastAsia" w:hAnsiTheme="minorEastAsia" w:eastAsiaTheme="minorEastAsia" w:cstheme="minorEastAsia"/>
                <w:color w:val="auto"/>
                <w:sz w:val="20"/>
                <w:szCs w:val="20"/>
                <w:highlight w:val="none"/>
              </w:rPr>
            </w:pPr>
          </w:p>
        </w:tc>
      </w:tr>
      <w:tr w14:paraId="182EE1A9">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7BA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F55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双领夹U段无线话筒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B0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763B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43D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7F6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7D1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8E7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F3B2">
            <w:pPr>
              <w:jc w:val="center"/>
              <w:rPr>
                <w:rFonts w:hint="eastAsia" w:asciiTheme="minorEastAsia" w:hAnsiTheme="minorEastAsia" w:eastAsiaTheme="minorEastAsia" w:cstheme="minorEastAsia"/>
                <w:color w:val="auto"/>
                <w:sz w:val="20"/>
                <w:szCs w:val="20"/>
                <w:highlight w:val="none"/>
              </w:rPr>
            </w:pPr>
          </w:p>
        </w:tc>
      </w:tr>
      <w:tr w14:paraId="0FB9F84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3DCB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868C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四鹅颈U段无线话筒</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4DA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4A4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3F44">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0D364">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8C4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52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006C">
            <w:pPr>
              <w:jc w:val="center"/>
              <w:rPr>
                <w:rFonts w:hint="eastAsia" w:asciiTheme="minorEastAsia" w:hAnsiTheme="minorEastAsia" w:eastAsiaTheme="minorEastAsia" w:cstheme="minorEastAsia"/>
                <w:color w:val="auto"/>
                <w:sz w:val="20"/>
                <w:szCs w:val="20"/>
                <w:highlight w:val="none"/>
              </w:rPr>
            </w:pPr>
          </w:p>
        </w:tc>
      </w:tr>
      <w:tr w14:paraId="639B8F6A">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0C8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160</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0C4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天线分配器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13A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C96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2E7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88C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31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1B7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30E4">
            <w:pPr>
              <w:jc w:val="center"/>
              <w:rPr>
                <w:rFonts w:hint="eastAsia" w:asciiTheme="minorEastAsia" w:hAnsiTheme="minorEastAsia" w:eastAsiaTheme="minorEastAsia" w:cstheme="minorEastAsia"/>
                <w:color w:val="auto"/>
                <w:sz w:val="20"/>
                <w:szCs w:val="20"/>
                <w:highlight w:val="none"/>
              </w:rPr>
            </w:pPr>
          </w:p>
        </w:tc>
      </w:tr>
      <w:tr w14:paraId="68DCFBBF">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C7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161</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111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会议话筒天线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8F35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B21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B8C9">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D4F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C72A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6755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3EFB">
            <w:pPr>
              <w:jc w:val="center"/>
              <w:rPr>
                <w:rFonts w:hint="eastAsia" w:asciiTheme="minorEastAsia" w:hAnsiTheme="minorEastAsia" w:eastAsiaTheme="minorEastAsia" w:cstheme="minorEastAsia"/>
                <w:color w:val="auto"/>
                <w:sz w:val="20"/>
                <w:szCs w:val="20"/>
                <w:highlight w:val="none"/>
              </w:rPr>
            </w:pPr>
          </w:p>
        </w:tc>
      </w:tr>
      <w:tr w14:paraId="0F946CEC">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C30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162</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9C7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电源时序器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894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08C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F65C">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247A">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3C4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4A0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22F8">
            <w:pPr>
              <w:jc w:val="center"/>
              <w:rPr>
                <w:rFonts w:hint="eastAsia" w:asciiTheme="minorEastAsia" w:hAnsiTheme="minorEastAsia" w:eastAsiaTheme="minorEastAsia" w:cstheme="minorEastAsia"/>
                <w:color w:val="auto"/>
                <w:sz w:val="20"/>
                <w:szCs w:val="20"/>
                <w:highlight w:val="none"/>
              </w:rPr>
            </w:pPr>
          </w:p>
        </w:tc>
      </w:tr>
      <w:tr w14:paraId="274F7472">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51A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163</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F7AA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音频连接线</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71D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869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CB8E">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FBC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B81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358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1FBE">
            <w:pPr>
              <w:jc w:val="center"/>
              <w:rPr>
                <w:rFonts w:hint="eastAsia" w:asciiTheme="minorEastAsia" w:hAnsiTheme="minorEastAsia" w:eastAsiaTheme="minorEastAsia" w:cstheme="minorEastAsia"/>
                <w:color w:val="auto"/>
                <w:sz w:val="20"/>
                <w:szCs w:val="20"/>
                <w:highlight w:val="none"/>
              </w:rPr>
            </w:pPr>
          </w:p>
        </w:tc>
      </w:tr>
      <w:tr w14:paraId="2874F90D">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0AA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164</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E52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音频机柜</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167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5CB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2E13">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49B9">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008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8D15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035E">
            <w:pPr>
              <w:jc w:val="center"/>
              <w:rPr>
                <w:rFonts w:hint="eastAsia" w:asciiTheme="minorEastAsia" w:hAnsiTheme="minorEastAsia" w:eastAsiaTheme="minorEastAsia" w:cstheme="minorEastAsia"/>
                <w:color w:val="auto"/>
                <w:sz w:val="20"/>
                <w:szCs w:val="20"/>
                <w:highlight w:val="none"/>
              </w:rPr>
            </w:pPr>
          </w:p>
        </w:tc>
      </w:tr>
      <w:tr w14:paraId="04B2D2CB">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41A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165</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E2D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风雨操场扩声系统辅材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C0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539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9CA2">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AA3B">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46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236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6237">
            <w:pPr>
              <w:jc w:val="center"/>
              <w:rPr>
                <w:rFonts w:hint="eastAsia" w:asciiTheme="minorEastAsia" w:hAnsiTheme="minorEastAsia" w:eastAsiaTheme="minorEastAsia" w:cstheme="minorEastAsia"/>
                <w:color w:val="auto"/>
                <w:sz w:val="20"/>
                <w:szCs w:val="20"/>
                <w:highlight w:val="none"/>
              </w:rPr>
            </w:pPr>
          </w:p>
        </w:tc>
      </w:tr>
      <w:tr w14:paraId="1F855726">
        <w:tblPrEx>
          <w:tblCellMar>
            <w:top w:w="0" w:type="dxa"/>
            <w:left w:w="108" w:type="dxa"/>
            <w:bottom w:w="0" w:type="dxa"/>
            <w:right w:w="108" w:type="dxa"/>
          </w:tblCellMar>
        </w:tblPrEx>
        <w:trPr>
          <w:trHeight w:val="48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5E2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166</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148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风雨操场扩声系统集成</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07D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73B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A2A0">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B8C9F">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87F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软件和信息技术服务业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6D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2F32">
            <w:pPr>
              <w:jc w:val="center"/>
              <w:rPr>
                <w:rFonts w:hint="eastAsia" w:asciiTheme="minorEastAsia" w:hAnsiTheme="minorEastAsia" w:eastAsiaTheme="minorEastAsia" w:cstheme="minorEastAsia"/>
                <w:color w:val="auto"/>
                <w:sz w:val="20"/>
                <w:szCs w:val="20"/>
                <w:highlight w:val="none"/>
              </w:rPr>
            </w:pPr>
          </w:p>
        </w:tc>
      </w:tr>
      <w:tr w14:paraId="4970B0A2">
        <w:tblPrEx>
          <w:tblCellMar>
            <w:top w:w="0" w:type="dxa"/>
            <w:left w:w="108" w:type="dxa"/>
            <w:bottom w:w="0" w:type="dxa"/>
            <w:right w:w="108" w:type="dxa"/>
          </w:tblCellMar>
        </w:tblPrEx>
        <w:trPr>
          <w:trHeight w:val="240" w:hRule="atLeast"/>
        </w:trPr>
        <w:tc>
          <w:tcPr>
            <w:tcW w:w="9456"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596D194E">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办公信息化设备</w:t>
            </w:r>
          </w:p>
        </w:tc>
      </w:tr>
      <w:tr w14:paraId="5842BD24">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514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167</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20B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电脑升级套件</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7EB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796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BB2A">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0410">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B06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144E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1CB3">
            <w:pPr>
              <w:jc w:val="center"/>
              <w:rPr>
                <w:rFonts w:hint="eastAsia" w:asciiTheme="minorEastAsia" w:hAnsiTheme="minorEastAsia" w:eastAsiaTheme="minorEastAsia" w:cstheme="minorEastAsia"/>
                <w:color w:val="auto"/>
                <w:sz w:val="20"/>
                <w:szCs w:val="20"/>
                <w:highlight w:val="none"/>
              </w:rPr>
            </w:pPr>
          </w:p>
        </w:tc>
      </w:tr>
      <w:tr w14:paraId="5182539E">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FE2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168</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ADA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双声道拉杆音箱</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6FCE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676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套</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90F25">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DCC7">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8C1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56D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812D">
            <w:pPr>
              <w:jc w:val="center"/>
              <w:rPr>
                <w:rFonts w:hint="eastAsia" w:asciiTheme="minorEastAsia" w:hAnsiTheme="minorEastAsia" w:eastAsiaTheme="minorEastAsia" w:cstheme="minorEastAsia"/>
                <w:color w:val="auto"/>
                <w:sz w:val="20"/>
                <w:szCs w:val="20"/>
                <w:highlight w:val="none"/>
              </w:rPr>
            </w:pPr>
          </w:p>
        </w:tc>
      </w:tr>
      <w:tr w14:paraId="6B0628C5">
        <w:tblPrEx>
          <w:tblCellMar>
            <w:top w:w="0" w:type="dxa"/>
            <w:left w:w="108" w:type="dxa"/>
            <w:bottom w:w="0" w:type="dxa"/>
            <w:right w:w="108" w:type="dxa"/>
          </w:tblCellMar>
        </w:tblPrEx>
        <w:trPr>
          <w:trHeight w:val="24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BE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169</w:t>
            </w:r>
          </w:p>
        </w:tc>
        <w:tc>
          <w:tcPr>
            <w:tcW w:w="2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B08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教学台式电脑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AAAB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20</w:t>
            </w:r>
          </w:p>
        </w:tc>
        <w:tc>
          <w:tcPr>
            <w:tcW w:w="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3659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台</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C9C5B">
            <w:pPr>
              <w:widowControl/>
              <w:jc w:val="right"/>
              <w:textAlignment w:val="center"/>
              <w:rPr>
                <w:rFonts w:hint="eastAsia" w:asciiTheme="minorEastAsia" w:hAnsiTheme="minorEastAsia" w:eastAsiaTheme="minorEastAsia" w:cstheme="minorEastAsia"/>
                <w:color w:val="auto"/>
                <w:sz w:val="20"/>
                <w:szCs w:val="20"/>
                <w:highlight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34BC">
            <w:pPr>
              <w:jc w:val="center"/>
              <w:rPr>
                <w:rFonts w:hint="eastAsia" w:asciiTheme="minorEastAsia" w:hAnsiTheme="minorEastAsia" w:eastAsiaTheme="minorEastAsia" w:cstheme="minorEastAsia"/>
                <w:color w:val="auto"/>
                <w:sz w:val="20"/>
                <w:szCs w:val="20"/>
                <w:highlight w:val="none"/>
              </w:rPr>
            </w:pP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FCC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工业</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4D23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货物</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0382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是</w:t>
            </w:r>
          </w:p>
        </w:tc>
      </w:tr>
    </w:tbl>
    <w:p w14:paraId="66570526">
      <w:pPr>
        <w:rPr>
          <w:rFonts w:hint="eastAsia" w:asciiTheme="minorEastAsia" w:hAnsiTheme="minorEastAsia" w:eastAsiaTheme="minorEastAsia" w:cstheme="minorEastAsia"/>
          <w:color w:val="auto"/>
          <w:highlight w:val="none"/>
        </w:rPr>
      </w:pPr>
    </w:p>
    <w:p w14:paraId="336D7F1D">
      <w:pPr>
        <w:rPr>
          <w:rFonts w:hint="eastAsia" w:asciiTheme="minorEastAsia" w:hAnsiTheme="minorEastAsia" w:eastAsiaTheme="minorEastAsia" w:cstheme="minorEastAsia"/>
          <w:color w:val="auto"/>
          <w:highlight w:val="none"/>
        </w:rPr>
      </w:pPr>
    </w:p>
    <w:p w14:paraId="0AB23C20">
      <w:pPr>
        <w:spacing w:line="264" w:lineRule="auto"/>
        <w:ind w:firstLine="480"/>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四、拟采购产品需要满足的技术、商务要求</w:t>
      </w:r>
    </w:p>
    <w:p w14:paraId="72B96120">
      <w:pPr>
        <w:spacing w:line="264" w:lineRule="auto"/>
        <w:ind w:firstLine="480"/>
        <w:outlineLvl w:val="2"/>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（一）技术要求</w:t>
      </w:r>
    </w:p>
    <w:tbl>
      <w:tblPr>
        <w:tblStyle w:val="55"/>
        <w:tblW w:w="9801" w:type="dxa"/>
        <w:tblInd w:w="93" w:type="dxa"/>
        <w:tblLayout w:type="autofit"/>
        <w:tblCellMar>
          <w:top w:w="0" w:type="dxa"/>
          <w:left w:w="108" w:type="dxa"/>
          <w:bottom w:w="0" w:type="dxa"/>
          <w:right w:w="108" w:type="dxa"/>
        </w:tblCellMar>
      </w:tblPr>
      <w:tblGrid>
        <w:gridCol w:w="583"/>
        <w:gridCol w:w="1666"/>
        <w:gridCol w:w="7552"/>
      </w:tblGrid>
      <w:tr w14:paraId="53C96B69">
        <w:trPr>
          <w:trHeight w:val="2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01018">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序号</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5224">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货物名称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1EB9">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技术参数要求</w:t>
            </w:r>
          </w:p>
        </w:tc>
      </w:tr>
      <w:tr w14:paraId="03472B33">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712A6A91">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广播系统改造</w:t>
            </w:r>
          </w:p>
        </w:tc>
      </w:tr>
      <w:tr w14:paraId="0613C6CF">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F40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B83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IP终端</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0C50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1.设备采用≥19英寸机架设计，带有LCD显示屏；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2.具有≥1路线路输入接口和≥1路话筒输入接口，可独立调节音量；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3.具有≥1路EMC输入接口，具有最高优先级；具有≥1路音频输出接口；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4.支持≥2路电源输出插座，内置智能电源管理，无音乐或呼叫时，自动切断输出座电源，有信号时自动打开输出座电源。</w:t>
            </w:r>
          </w:p>
        </w:tc>
      </w:tr>
      <w:tr w14:paraId="2A7CF6D8">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EB33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16E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前置放大器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377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1.具有≥5路话筒（MIC）输入接口，≥3路标准信号线路（AUX）输入接口，≥2路紧急线路（EMC）输入接口；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2.具有最高优先、强行切入优先功能；最高优先权限功能可通过拨动开关交替选择；</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3.紧急输入线路具有二级优先，强行切入优先功能；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4.MIC和紧急输入（EMC）通道均附设有线路辅助输入接口功能；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5.具有默音深度调节旋钮和EMC输入增益调节旋钮；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6.MIC通道灵敏度可通过拨码开关选择。</w:t>
            </w:r>
          </w:p>
        </w:tc>
      </w:tr>
      <w:tr w14:paraId="6CBD0AC1">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67B9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F48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纯后级功放</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38F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1.采用D类数字功放技术，功率放大电路设计；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2.额定输出功率：≥1500W（THD+N≤0.1%）；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3.具有管道式散热结构，内置自动温度控制风扇冷却系统；</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4.具有≥1通道LINE不平衡TRS/XLR高品质多功能输入接口，≥1通道LINE平衡XLR级联输出；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5.内置PFC电路和软开关电源技术，开关机自动软启动控制；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6.内置智能削顶失真和过流压限系统，能保护扬声器单元；</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7.具有过温、过压、欠压、过流、短路多重智能检测保护系统；</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8.具有2种定阻和定压输出模式:4-16Ω/100V可选择。</w:t>
            </w:r>
          </w:p>
        </w:tc>
      </w:tr>
      <w:tr w14:paraId="355D911F">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77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D2B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U段无线话筒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AE9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2.具有≥1台接收主机、≥2只手持发射机；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3.接收机前面板具有≥2个显示屏、≥2个编码旋钮、≥2个频率扫描实体按键、≥2个红外对频实体按键；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5.具有多档位混响调节功能，效果占比、回响延时、混响幅度调节；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6.具有多频段均衡调节功能，麦克风均衡器调节功能；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7.具有长时间续航，发射机使用时长≥10小时；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8.接收机具有≥2个2.2英寸的TFT-LCD显示屏；发射机具有≥0.96英寸OLED显示屏，能够显示频率信息、音频加密状态、功率挡位、静音状态、电量格数信息。</w:t>
            </w:r>
          </w:p>
        </w:tc>
      </w:tr>
      <w:tr w14:paraId="0B9D53D1">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1E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2A4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广播话筒天线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54D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1.天线接收频段广，可接收等同或优于470-950MHZ的频率；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2.天线极化方式：线极化；</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 xml:space="preserve">3.天线驻波比：≤2.0；   </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4.放大器增益：四档可调（-6dB/0dB/6dB/12dB)；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5.指向性：≥90度指向。</w:t>
            </w:r>
          </w:p>
        </w:tc>
      </w:tr>
      <w:tr w14:paraId="1ED2E84E">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2EE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18D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120W室外音柱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1B2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1．额定功率(100V)：≥120W；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2．额定功率(70V)：≥60W；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3．灵敏度≥94dB（1W/1m）；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4．频率响应：≥110Hz-15KHz；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5．防护等级：等同或优于IP66；</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6．喇叭单元：≥6.5"×4+≥3"×1。</w:t>
            </w:r>
          </w:p>
        </w:tc>
      </w:tr>
      <w:tr w14:paraId="74023584">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C30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5342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60W室外音柱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3D4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1．额定功率(100V)：≥60W；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2．额定功率(70V)：≥30W；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3．灵敏度≥94dB（1W/1m）；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4．频率响应：≥110Hz-15KHz；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5．防护等级：等同或优于IP66；</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6．喇叭单元：≥6.5"×4+≥3"×1。</w:t>
            </w:r>
          </w:p>
        </w:tc>
      </w:tr>
      <w:tr w14:paraId="23634586">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0FE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C9A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模拟音箱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65F4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1．额定功率（100V）：≥3W,≥6W,≥10W；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2．额定功率（70V）：≥1.5W,≥3W,≥5W；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3．灵敏度：≥91dB±3dB（1W/1m）；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4．频率响应：≥130Hz-18KHz；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5．喇叭单元：≥6.5"×1；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6．防护等级：≥IP5X。</w:t>
            </w:r>
          </w:p>
        </w:tc>
      </w:tr>
      <w:tr w14:paraId="4B17D0EC">
        <w:tblPrEx>
          <w:tblCellMar>
            <w:top w:w="0" w:type="dxa"/>
            <w:left w:w="108" w:type="dxa"/>
            <w:bottom w:w="0" w:type="dxa"/>
            <w:right w:w="108" w:type="dxa"/>
          </w:tblCellMar>
        </w:tblPrEx>
        <w:trPr>
          <w:trHeight w:val="1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E7C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2BF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500W数字IP功放</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A3DF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1.标准19英寸机架设计；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2.≥3.4英寸LCD显示屏，支持红外功能，搭配红外遥控器可实现点播服务器节目库；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3.内置1路网络硬件音频解码模块，支持TCP/IP、UDP，实现网络化传输16位CD音质的音频信号；</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4.内置高保真专业模拟功放，具有500W（THD+N≤0.1%）的8分区独立控制定压100V功率输出选择。</w:t>
            </w:r>
          </w:p>
        </w:tc>
      </w:tr>
      <w:tr w14:paraId="5AFEED90">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BD4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955C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350W数字IP功放</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1B5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1.设备采用标准≥19英寸机架设计，带有LCD显示屏；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2.内置≥1路网络硬件音频解码模块；</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3.支持≥1路线路输入和≥1路话筒输入接口，可独立调节音量；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4.支持高低音调节电位器控制；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5.具有≥1路EMC输入接口，具有最高优先级；</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6.具有≥1路音频输出接口；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7.具有≥1路三线制强切输出接口，无需强切电源；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8.集成数字功放，功率≥350W（THD+N≤0.1%）；支持定压方式输出；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9.支持通过后台软件对终端进行远程固件升级；</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10.具有≥1路RJ45网络接口，≥100Mbps传输速率。</w:t>
            </w:r>
          </w:p>
        </w:tc>
      </w:tr>
      <w:tr w14:paraId="0907AD69">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8B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2E1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22U机柜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F7D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1.采用19英寸标准机柜设计，高度≥22U；</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2.主体材质采用SPCC冷轧钢板，柜体内置电源箱，具备可调节行走脚轮。</w:t>
            </w:r>
          </w:p>
        </w:tc>
      </w:tr>
      <w:tr w14:paraId="762C8FBF">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451E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CD7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音频线缆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80A3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RVV2*1.5mm，国标。</w:t>
            </w:r>
          </w:p>
        </w:tc>
      </w:tr>
      <w:tr w14:paraId="0AD02FE6">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8EB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6035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广播立杆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7DF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广播音箱配套立杆，3-4米钢管，含开挖、地笼、浇筑等。</w:t>
            </w:r>
          </w:p>
        </w:tc>
      </w:tr>
      <w:tr w14:paraId="47F9BD26">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4E1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AEE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原广播设备拆装</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ADC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原行知中学室外120W广播、功放等设备拆装调试并入校园广播系统。</w:t>
            </w:r>
          </w:p>
        </w:tc>
      </w:tr>
      <w:tr w14:paraId="79C6499A">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343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306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广播系统辅材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381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广播系统辅材，网络跳线、水晶头、伸缩管、固定锁卡、明盒、插座、绝缘胶布、线扎等。</w:t>
            </w:r>
          </w:p>
        </w:tc>
      </w:tr>
      <w:tr w14:paraId="677DC64A">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2A03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4C6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广播设备集成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9B4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包括设备安装、设备调试、链路测试、信号测试、线缆打标、平台规划等。</w:t>
            </w:r>
          </w:p>
        </w:tc>
      </w:tr>
      <w:tr w14:paraId="5D3D1939">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5F2D059C">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校园有线全光网络系统</w:t>
            </w:r>
          </w:p>
        </w:tc>
      </w:tr>
      <w:tr w14:paraId="05A65E2D">
        <w:tblPrEx>
          <w:tblCellMar>
            <w:top w:w="0" w:type="dxa"/>
            <w:left w:w="108" w:type="dxa"/>
            <w:bottom w:w="0" w:type="dxa"/>
            <w:right w:w="108" w:type="dxa"/>
          </w:tblCellMar>
        </w:tblPrEx>
        <w:trPr>
          <w:trHeight w:val="229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7A9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FFB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核心交换机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224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1.≥48个千兆SFP端口，≥4个万兆SFP+端口；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2.交换容量≥2.4Tbps，包转发率≥660Mpps；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3.≥1个扩展插槽，支持100G光口扩展；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4.支持基于MAC/协议/端口的VLAN，支持QinQ；</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5.支持RIP、OSPF、ISIS、BGP等动态路由协议；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6.支持SDN，具备VxLAN能力，满足VxLAN二三层互通的要求；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7.支持堆叠技术，支持跨设备链路聚合技术；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8.配件：配置双电源、双风扇。</w:t>
            </w:r>
          </w:p>
        </w:tc>
      </w:tr>
      <w:tr w14:paraId="5B18CED0">
        <w:tblPrEx>
          <w:tblCellMar>
            <w:top w:w="0" w:type="dxa"/>
            <w:left w:w="108" w:type="dxa"/>
            <w:bottom w:w="0" w:type="dxa"/>
            <w:right w:w="108" w:type="dxa"/>
          </w:tblCellMar>
        </w:tblPrEx>
        <w:trPr>
          <w:trHeight w:val="229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A52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F44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24口光汇聚交换机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291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1.≥24个千兆SFP端口，≥4个万兆SFP+端口；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2.交换容量≥2.4Tbps，包转发率≥660Mpps；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3.≥1个扩展插槽，支持100G光口扩展；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4.支持基于MAC/协议/端口的VLAN，支持QinQ；</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5.支持RIP、OSPF、ISIS、BGP等动态路由协议；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6.支持SDN，具备VxLAN能力，满足VxLAN二三层互通的要求；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7.支持堆叠技术，支持跨设备链路聚合技术；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8.配件：配置双电源、双风扇。</w:t>
            </w:r>
          </w:p>
        </w:tc>
      </w:tr>
      <w:tr w14:paraId="12FFFB08">
        <w:tblPrEx>
          <w:tblCellMar>
            <w:top w:w="0" w:type="dxa"/>
            <w:left w:w="108" w:type="dxa"/>
            <w:bottom w:w="0" w:type="dxa"/>
            <w:right w:w="108" w:type="dxa"/>
          </w:tblCellMar>
        </w:tblPrEx>
        <w:trPr>
          <w:trHeight w:val="253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E6A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FCB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8口POE交换机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E75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1.≥8个10/100/1000BASE-T PoE+电口（整机POE供电功率≥125W），≥2个1000Base-X SFP光口端口；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2.交换容量≥500Gbps，整机包转发率≥78Mpps；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3.支持供电管理、智能功率管理、 智能电源管理、智能告警日志、 智能PoE安全、等功能；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4.可自动检测端口设备连接情况，当某端口发生通信故障时，对应的端口PoE将自动检测并重启，使其恢复运行；</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5.内置网管软件，支持网络统一纳管，支持无线、交换机、路由器等一体化纳管。</w:t>
            </w:r>
          </w:p>
        </w:tc>
      </w:tr>
      <w:tr w14:paraId="2E5053D3">
        <w:tblPrEx>
          <w:tblCellMar>
            <w:top w:w="0" w:type="dxa"/>
            <w:left w:w="108" w:type="dxa"/>
            <w:bottom w:w="0" w:type="dxa"/>
            <w:right w:w="108" w:type="dxa"/>
          </w:tblCellMar>
        </w:tblPrEx>
        <w:trPr>
          <w:trHeight w:val="253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10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EB5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16口POE交换机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BC7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1.≥16个10/100/1000BASE-T PoE+电口（整机POE供电功率≥255W），≥4个1G/2.5G BASE-X SFP端口；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2.交换容量≥500Gbps，整机包转发率≥84Mpps；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3.支持供电管理、智能功率管理、 智能电源管理、智能告警日志、 智能PoE安全、等功能；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4.可自动检测端口设备连接情况，当某端口发生通信故障时，对应的端口PoE将自动检测并重启，使其恢复运行；</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5.内置网管软件，支持网络统一纳管，支持无线、交换机、路由器等一体化纳管。</w:t>
            </w:r>
          </w:p>
        </w:tc>
      </w:tr>
      <w:tr w14:paraId="2272DEDF">
        <w:tblPrEx>
          <w:tblCellMar>
            <w:top w:w="0" w:type="dxa"/>
            <w:left w:w="108" w:type="dxa"/>
            <w:bottom w:w="0" w:type="dxa"/>
            <w:right w:w="108" w:type="dxa"/>
          </w:tblCellMar>
        </w:tblPrEx>
        <w:trPr>
          <w:trHeight w:val="51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89F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7B9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万兆单模光模块</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162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SFP+ 万兆模块(1310nm,10km,LC)</w:t>
            </w:r>
          </w:p>
        </w:tc>
      </w:tr>
      <w:tr w14:paraId="55BE47CF">
        <w:tblPrEx>
          <w:tblCellMar>
            <w:top w:w="0" w:type="dxa"/>
            <w:left w:w="108" w:type="dxa"/>
            <w:bottom w:w="0" w:type="dxa"/>
            <w:right w:w="108" w:type="dxa"/>
          </w:tblCellMar>
        </w:tblPrEx>
        <w:trPr>
          <w:trHeight w:val="49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C3A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B228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千兆单模光模块</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78F3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光模块-SFP-GE-单模模块-(1310nm,10km,LC)</w:t>
            </w:r>
          </w:p>
        </w:tc>
      </w:tr>
      <w:tr w14:paraId="1D855061">
        <w:tblPrEx>
          <w:tblCellMar>
            <w:top w:w="0" w:type="dxa"/>
            <w:left w:w="108" w:type="dxa"/>
            <w:bottom w:w="0" w:type="dxa"/>
            <w:right w:w="108" w:type="dxa"/>
          </w:tblCellMar>
        </w:tblPrEx>
        <w:trPr>
          <w:trHeight w:val="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C2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AC8C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网络管理系统</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486D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1.提供整网快速开局等网络设备即插即用方式，适应不同的网络场景；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2.通过层次化模板，实现配置的批量复制部署下发，快速实现海量多分支配置部署和修改；</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3.支持按局点显示网络</w:t>
            </w:r>
            <w:r>
              <w:rPr>
                <w:rFonts w:hint="eastAsia" w:asciiTheme="minorEastAsia" w:hAnsiTheme="minorEastAsia" w:eastAsiaTheme="minorEastAsia" w:cstheme="minorEastAsia"/>
                <w:color w:val="auto"/>
                <w:sz w:val="20"/>
                <w:szCs w:val="20"/>
                <w:highlight w:val="none"/>
                <w:lang w:eastAsia="zh-CN" w:bidi="ar"/>
              </w:rPr>
              <w:t>拓扑</w:t>
            </w:r>
            <w:r>
              <w:rPr>
                <w:rFonts w:hint="eastAsia" w:asciiTheme="minorEastAsia" w:hAnsiTheme="minorEastAsia" w:eastAsiaTheme="minorEastAsia" w:cstheme="minorEastAsia"/>
                <w:color w:val="auto"/>
                <w:sz w:val="20"/>
                <w:szCs w:val="20"/>
                <w:highlight w:val="none"/>
                <w:lang w:bidi="ar"/>
              </w:rPr>
              <w:t>和交换机，路由器的统一管理和监控；</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4.支持用户随时通过平台远程登录和操作局点设备命令行或设备本地页面；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5.三级用户管理模型，支持系统管理员、管理员、运维人员不同管理权限；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6.支持一键诊断功能，针对设备的多个指标进行诊断，对有问题的诊断项提供修复建议；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7.支持记录7天用户日志，平台操作日志，平台事件日志。</w:t>
            </w:r>
          </w:p>
        </w:tc>
      </w:tr>
      <w:tr w14:paraId="247BB4D6">
        <w:tblPrEx>
          <w:tblCellMar>
            <w:top w:w="0" w:type="dxa"/>
            <w:left w:w="108" w:type="dxa"/>
            <w:bottom w:w="0" w:type="dxa"/>
            <w:right w:w="108" w:type="dxa"/>
          </w:tblCellMar>
        </w:tblPrEx>
        <w:trPr>
          <w:trHeight w:val="51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592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04A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网络多媒体箱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68D6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400*400*80壁挂多媒体信息盒，金属材质，含插排。</w:t>
            </w:r>
          </w:p>
        </w:tc>
      </w:tr>
      <w:tr w14:paraId="2DEA12A7">
        <w:tblPrEx>
          <w:tblCellMar>
            <w:top w:w="0" w:type="dxa"/>
            <w:left w:w="108" w:type="dxa"/>
            <w:bottom w:w="0" w:type="dxa"/>
            <w:right w:w="108" w:type="dxa"/>
          </w:tblCellMar>
        </w:tblPrEx>
        <w:trPr>
          <w:trHeight w:val="51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385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C0E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2芯室内皮缆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7CFC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2芯单模光纤，扁平入户皮缆结构</w:t>
            </w:r>
          </w:p>
        </w:tc>
      </w:tr>
      <w:tr w14:paraId="19834978">
        <w:tblPrEx>
          <w:tblCellMar>
            <w:top w:w="0" w:type="dxa"/>
            <w:left w:w="108" w:type="dxa"/>
            <w:bottom w:w="0" w:type="dxa"/>
            <w:right w:w="108" w:type="dxa"/>
          </w:tblCellMar>
        </w:tblPrEx>
        <w:trPr>
          <w:trHeight w:val="51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6DF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08F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8芯铠装光缆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2DE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6芯室外铠装光缆，含线路敷设</w:t>
            </w:r>
          </w:p>
        </w:tc>
      </w:tr>
      <w:tr w14:paraId="758A1A9B">
        <w:tblPrEx>
          <w:tblCellMar>
            <w:top w:w="0" w:type="dxa"/>
            <w:left w:w="108" w:type="dxa"/>
            <w:bottom w:w="0" w:type="dxa"/>
            <w:right w:w="108" w:type="dxa"/>
          </w:tblCellMar>
        </w:tblPrEx>
        <w:trPr>
          <w:trHeight w:val="51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43C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40D0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交换机电源线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960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RVV3*1.5mm，国标。</w:t>
            </w:r>
          </w:p>
        </w:tc>
      </w:tr>
      <w:tr w14:paraId="33B36C59">
        <w:tblPrEx>
          <w:tblCellMar>
            <w:top w:w="0" w:type="dxa"/>
            <w:left w:w="108" w:type="dxa"/>
            <w:bottom w:w="0" w:type="dxa"/>
            <w:right w:w="108" w:type="dxa"/>
          </w:tblCellMar>
        </w:tblPrEx>
        <w:trPr>
          <w:trHeight w:val="10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9A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F8DD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LC尾纤</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F86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1.规格：长度：1m-2m，9/125μm抗弯单模；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2.连接器：LC（1.25mm 陶瓷插芯），UPC 端面；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3.插入损耗：≤0.3dB，回波损耗≥50dB。</w:t>
            </w:r>
          </w:p>
        </w:tc>
      </w:tr>
      <w:tr w14:paraId="5024C631">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5F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DB8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光纤跳线（双芯）</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0FE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1.规格：长度：1m-2m，9/125μm抗弯单模；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2.连接器：LC（1.25mm 陶瓷插芯），UPC 端面；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3.插入损耗：≤0.3dB，回波损耗≥50dB。</w:t>
            </w:r>
          </w:p>
        </w:tc>
      </w:tr>
      <w:tr w14:paraId="2F917903">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254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63E8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24口光纤配线架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7E7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24口LC光纤配线架、含尾纤、耦合器等</w:t>
            </w:r>
          </w:p>
        </w:tc>
      </w:tr>
      <w:tr w14:paraId="25B4EB0A">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C384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49D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光纤熔接</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AAE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光缆熔接、打光测试、线缆标贴</w:t>
            </w:r>
          </w:p>
        </w:tc>
      </w:tr>
      <w:tr w14:paraId="777AFF1F">
        <w:tblPrEx>
          <w:tblCellMar>
            <w:top w:w="0" w:type="dxa"/>
            <w:left w:w="108" w:type="dxa"/>
            <w:bottom w:w="0" w:type="dxa"/>
            <w:right w:w="108" w:type="dxa"/>
          </w:tblCellMar>
        </w:tblPrEx>
        <w:trPr>
          <w:trHeight w:val="73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9A72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C98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全光网络系统辅材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2C2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全光网络系统辅材，PVC20线槽/线管，电源线、伸缩管、固定锁卡、明盒、插座、绝缘胶布、线扎等。</w:t>
            </w:r>
          </w:p>
        </w:tc>
      </w:tr>
      <w:tr w14:paraId="72249D3E">
        <w:tblPrEx>
          <w:tblCellMar>
            <w:top w:w="0" w:type="dxa"/>
            <w:left w:w="108" w:type="dxa"/>
            <w:bottom w:w="0" w:type="dxa"/>
            <w:right w:w="108" w:type="dxa"/>
          </w:tblCellMar>
        </w:tblPrEx>
        <w:trPr>
          <w:trHeight w:val="49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423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39A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原有网络点位调整</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F86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原有网络点位调整，包含原有链路回抽，接入光路设备，大概250个点位。</w:t>
            </w:r>
          </w:p>
        </w:tc>
      </w:tr>
      <w:tr w14:paraId="752E610F">
        <w:tblPrEx>
          <w:tblCellMar>
            <w:top w:w="0" w:type="dxa"/>
            <w:left w:w="108" w:type="dxa"/>
            <w:bottom w:w="0" w:type="dxa"/>
            <w:right w:w="108" w:type="dxa"/>
          </w:tblCellMar>
        </w:tblPrEx>
        <w:trPr>
          <w:trHeight w:val="127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44F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91D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交换机点位布线集成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DF3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1.网络架构调整、网络设备调试；城域网地址规划，系统地址调整；</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2.网络安全策略配置；提供调试文档等技术资料。</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3.交换机安装调试，弱电箱安装调试。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4.所有网络及光纤点位布线及集成。</w:t>
            </w:r>
          </w:p>
        </w:tc>
      </w:tr>
      <w:tr w14:paraId="51A65DB0">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0F4E808D">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校园无线网络系统</w:t>
            </w:r>
          </w:p>
        </w:tc>
      </w:tr>
      <w:tr w14:paraId="087B4DFD">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192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D74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无线控制器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538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1.支持管理AP最大数量≥144个，集中转发性能≥10Gbps；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2.提供≥8个千兆电口，≥2个2.5GE口，≥2个万兆光口；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3.支持MAC 地址认证、802.1x认证、Portal认证、MAC+Portal混合认证、WAPI认证，支持WPA标准；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4.支持IPV6 SAVI功能；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5.支持AC内漫游，支持跨AC间漫游，支持跨VLAN的三层漫游；</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6.支持在集群热备组网下，AC在升级时业务不中断，AP和终端不掉线，终端可持续ping通网关。</w:t>
            </w:r>
          </w:p>
        </w:tc>
      </w:tr>
      <w:tr w14:paraId="724FCB62">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99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207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无线管理授权2</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436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无线控制器license授权函，管理128AP。</w:t>
            </w:r>
          </w:p>
        </w:tc>
      </w:tr>
      <w:tr w14:paraId="1D34E507">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A650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F76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放装AP</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BCC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1.整机采用双频4流设计，可工作在802.11a/b/g/n/ac/ac wave2/ax/be模式；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2.整机接入速率≥3.57Gbps；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3.≥1个100/1000M/2.5G电口。</w:t>
            </w:r>
          </w:p>
        </w:tc>
      </w:tr>
      <w:tr w14:paraId="7372095C">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030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FF7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高密AP</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C09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1.整机采用三频8流设计，可工作在802.11a/b/g/n/ac/ac wave2/ax/be模式；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2.整机接入速率≥9.797Gbps；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3.≥2个接口，其中1个10G SFP光口，1个100/1000M/2.5G电口，≥4个10/100/1000M电口；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4.内置全向天线。</w:t>
            </w:r>
          </w:p>
        </w:tc>
      </w:tr>
      <w:tr w14:paraId="0949E533">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FF5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7C4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室外AP</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A6C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1.整机采用双频4流设计，可工作在802.11a/b/g/n/ac/ac wave2/ax/be模式；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2.整机接入速率≥3.5Gbps；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3.≥2个接口，其中1个10G SFP光口，1个100/1000M/2.5G电口；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4.设备防护等级≥IP68；</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5.内置全向天线。</w:t>
            </w:r>
          </w:p>
        </w:tc>
      </w:tr>
      <w:tr w14:paraId="344BAE85">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9A0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3FA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网络双绞线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C0E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1.导体：23AWG，带宽达到250MHz；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2.芯线：8根芯线采用单股软铜线，每根芯线带有彩色绝缘层；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3.护套：紧护套结构，线对间十字隔离技术，全面提升线缆性能。</w:t>
            </w:r>
          </w:p>
        </w:tc>
      </w:tr>
      <w:tr w14:paraId="284151F1">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2F22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2AE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WIFI网卡</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73C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WIFI6,双频900M，外置天线</w:t>
            </w:r>
          </w:p>
        </w:tc>
      </w:tr>
      <w:tr w14:paraId="00070AD0">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14A5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CF0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无线网络系统辅材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419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无线网络系统辅材，网络跳线、水晶头、伸缩管、固定锁卡、明盒、插座、绝缘胶布、线扎等。</w:t>
            </w:r>
          </w:p>
        </w:tc>
      </w:tr>
      <w:tr w14:paraId="0DE1BA04">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6F9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6C7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无线AP布线集成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ECD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以点为单位平均核算点位安装调试费用，包括设备安装、设备调试、链路测试、信号测试、线缆打标、平台规划等。</w:t>
            </w:r>
          </w:p>
        </w:tc>
      </w:tr>
      <w:tr w14:paraId="53AA071D">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F0F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EE2F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网络设备搬迁</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FB6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原有学校网络设备搬迁至新校区，含设备拆除、安装、上架、调试、上线、运行。</w:t>
            </w:r>
          </w:p>
        </w:tc>
      </w:tr>
      <w:tr w14:paraId="715F1BCA">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3CDFD0EE">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移动录播系统</w:t>
            </w:r>
          </w:p>
        </w:tc>
      </w:tr>
      <w:tr w14:paraId="4B9FD13E">
        <w:tblPrEx>
          <w:tblCellMar>
            <w:top w:w="0" w:type="dxa"/>
            <w:left w:w="108" w:type="dxa"/>
            <w:bottom w:w="0" w:type="dxa"/>
            <w:right w:w="108" w:type="dxa"/>
          </w:tblCellMar>
        </w:tblPrEx>
        <w:trPr>
          <w:trHeight w:val="48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12B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CB38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直录播云盒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DD1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1.屏幕：7英寸触摸屏，屏幕亮度800尼特，对比度100000:1；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2.USB接口：支持1*USB 3.0 TYPE-A接口，支持2*USB 3.0 TYPE-C接口；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3.HDMI接口：支持4*HDMI输入接口，2*HDMI输出接口；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4.网络：支持网络聚合，支持1x RJ45 接口 ，10/100/1000 Mbps Base-T，WIFI支持2.4G/5G/6G，支持1x5G SIM卡槽；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5.音频接口：支持2*3.5mm输入，1*3.5mm输出；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6.视频流：支持同时不少于10路网络视频流输入，视频流支持SRT、RTMP、RTSP等协议;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7.场景：支持创建多个不同场景，支持添加各种源 ，包括 HDMI、WEBCAM、视频、图片、RTMP/SRT/RTSP 网络流、手机摄像头、网页、文本、纯色，同一场景内支持多画面组合，提供预设布局便于快速创建，提供多种编辑工具，如抠像、裁剪、过渡效果等，支持直接切换场景，或先预览再切换，支持硬切或多种效果的切换，如渐变、DIP、划像、DVE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8.PTZ 控制：通过网络控制 PTZ 摄像机，支持Visca UDP协议，支持的源包括HDMI、WEBCAM、SRT网络流、RTMP网络流、RTSP网络流；</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9.手机摄像头控制：支持同时接入不少于3个手机摄像头画面，支持控制手机摄像头的缩放、聚焦、录制、开启麦克风、防抖、切换前后置摄像头等；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10.推流：支持通过 SRT/RTMP/RTMPS/RTSP 等协议推流，支持自定义编码参数、选择视频源和音频源。</w:t>
            </w:r>
          </w:p>
        </w:tc>
      </w:tr>
      <w:tr w14:paraId="537C1525">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B0F6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31D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无线云台摄像机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16B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1.214万像素 1/2.8英寸CMOS传感器；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2.支持H.265、H.264视频编码；</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3.支持全高清1080P60视频输出；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4.12倍/20倍光学变焦，最大广角72.5°；</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5.内置5G 2*2 MIMO WiFi，无线传输可达200米；</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6.内置锂电池组，使用时间超过4小时；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7.支持双码流，支持多级别视频质量配置；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8.支持1 路音频输入；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w:t>
            </w:r>
            <w:r>
              <w:rPr>
                <w:rFonts w:hint="eastAsia" w:asciiTheme="minorEastAsia" w:hAnsiTheme="minorEastAsia" w:eastAsiaTheme="minorEastAsia" w:cstheme="minorEastAsia"/>
                <w:color w:val="auto"/>
                <w:sz w:val="20"/>
                <w:szCs w:val="20"/>
                <w:highlight w:val="none"/>
                <w:lang w:eastAsia="zh-CN" w:bidi="ar"/>
              </w:rPr>
              <w:t>配备</w:t>
            </w:r>
            <w:r>
              <w:rPr>
                <w:rFonts w:hint="eastAsia" w:asciiTheme="minorEastAsia" w:hAnsiTheme="minorEastAsia" w:eastAsiaTheme="minorEastAsia" w:cstheme="minorEastAsia"/>
                <w:color w:val="auto"/>
                <w:sz w:val="20"/>
                <w:szCs w:val="20"/>
                <w:highlight w:val="none"/>
                <w:lang w:bidi="ar"/>
              </w:rPr>
              <w:t>多功能IR遥控器。</w:t>
            </w:r>
          </w:p>
        </w:tc>
      </w:tr>
      <w:tr w14:paraId="6CBCBD1B">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07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888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无线麦克风1</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C65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1.麦克风数量：一拖二；</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2.频率范围：20Hz-20kHz；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3.最大声压级：123.5dB；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4.无线传输距离：≥260米；</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5.监听功能：支持；</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6.接收器外接麦：可外接耳麦或者TRRS接口传输麦线等；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7.3.5MM接口输出增益：十档/0-30dB增益；</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8.续航时间：内置锂电池，续航≥7小时。</w:t>
            </w:r>
          </w:p>
        </w:tc>
      </w:tr>
      <w:tr w14:paraId="3D3F55B2">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B10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ACC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三脚架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B6C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1.铝合金，抗冲击强度高；</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2.尺寸：收缩高度48cm，全开高度1.5m；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3.承重：最大承重3kg；</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4.搭载90度可翻转式三维阻尼云台，手摇可升降中轴。</w:t>
            </w:r>
          </w:p>
        </w:tc>
      </w:tr>
      <w:tr w14:paraId="14A0A70A">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54F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4917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锂电池</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DE32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1.电池尺寸：70*40*40mm（±3）；</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2.电池重量：201g±5；</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3.电池容量：4000mAh；</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4.电池类型：锂离子电池；</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5.充电限制电压：8.4V；</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6.标称电压：7.4V；</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7.外壳采用高强度阻燃材料，安全坚固；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8.内置智能芯片，防止电池过充过放。</w:t>
            </w:r>
          </w:p>
        </w:tc>
      </w:tr>
      <w:tr w14:paraId="459F81ED">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E9D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CF58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双槽快速充电器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8DC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1.输入接口：具备Micro USB与Type-C接口；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2.输入规格：支持5V⎓2A或9V⎓2A适配器；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3.充电电流：9V⎓2A输入时，充一块电池的电流为1500mA，同时充两块电池的电流为1000mA；</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4.转灯电流：50-150mA；</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5.配备LED显示屏幕，双通道对应显示电格。</w:t>
            </w:r>
          </w:p>
        </w:tc>
      </w:tr>
      <w:tr w14:paraId="6DC1811B">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465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C73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防护箱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E2B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1.箱体尺寸：560*350*230mm；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2.整箱采用聚丙烯复合材质注塑成型，箱面带有皮质纹理，抵抗暴力</w:t>
            </w:r>
            <w:r>
              <w:rPr>
                <w:rFonts w:hint="eastAsia" w:asciiTheme="minorEastAsia" w:hAnsiTheme="minorEastAsia" w:eastAsiaTheme="minorEastAsia" w:cstheme="minorEastAsia"/>
                <w:color w:val="auto"/>
                <w:sz w:val="20"/>
                <w:szCs w:val="20"/>
                <w:highlight w:val="none"/>
                <w:lang w:eastAsia="zh-CN" w:bidi="ar"/>
              </w:rPr>
              <w:t>剐蹭</w:t>
            </w:r>
            <w:r>
              <w:rPr>
                <w:rFonts w:hint="eastAsia" w:asciiTheme="minorEastAsia" w:hAnsiTheme="minorEastAsia" w:eastAsiaTheme="minorEastAsia" w:cstheme="minorEastAsia"/>
                <w:color w:val="auto"/>
                <w:sz w:val="20"/>
                <w:szCs w:val="20"/>
                <w:highlight w:val="none"/>
                <w:lang w:bidi="ar"/>
              </w:rPr>
              <w:t>，箱体防水、抗压、防震抗摔；</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3.把手采用TPE包胶处理，具有舒适握持手感；</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4.拉杆采用ABS加厚材料，坚固抗压，舒适稳固；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5.锁扣采用两级锁止机构，高品质弹簧回弹工艺设计，坚固耐用；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6.脚轮采用坚固轴承设计，皮实耐用；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7.具备安全锁孔设计，可加密码锁，保障设备安全；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8.内衬采用EVA填充隔断绵，防潮、耐水、防震、耐腐蚀。</w:t>
            </w:r>
          </w:p>
        </w:tc>
      </w:tr>
      <w:tr w14:paraId="3E5A7F0C">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3382DCB9">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室外信息发布系统</w:t>
            </w:r>
          </w:p>
        </w:tc>
      </w:tr>
      <w:tr w14:paraId="78D3DB7E">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C10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294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室外全彩色LED显示屏</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16D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1.物理点间距：4mm，像素密度≥62500点/㎡；</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2.封装方式：SMD；白平衡亮度：≥4500cd/㎡，刷新频率：≥3840Hz；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3.钣金防水箱体，防护等级≥IP65；</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4.包边材料使用1.2mm厚一次冲压成型不锈钢材质包边，镀锌方通，厚度≥1.2mm，支持LED显示屏整体承重，满足安全。</w:t>
            </w:r>
          </w:p>
        </w:tc>
      </w:tr>
      <w:tr w14:paraId="7BE27E9F">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631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309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室外LED发送卡</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0D3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 xml:space="preserve"> 像素≥2k，含逐点校正、亮度自动调节功能；双网口输出，可多机级联统一控制。</w:t>
            </w:r>
          </w:p>
        </w:tc>
      </w:tr>
      <w:tr w14:paraId="40D0CE3F">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87D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C9C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室外LED视频处理器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912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1.支持多路信号输入输出，输入:1路HDMI1.4，2路DVI，1路SDI，输出：6路千兆网口输出；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2.支持1路独立音频输入，1路独立音频输出；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3.最大像素点不少于390万；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4.支持三画面显示，窗口位置、大小可自由调节，视频源任意切换、任意裁剪、任意缩放；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5.支持单路最大输入分辨率1920×1200@60Hz，支持分辨率任意设置；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6.支持单机或双机冗余备份；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7.支持通过USB2.0高速通讯接口，用于电脑调试和主控间任意级联。</w:t>
            </w:r>
          </w:p>
        </w:tc>
      </w:tr>
      <w:tr w14:paraId="53E3506E">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1B4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7AA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室外LED显示屏PLC</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5EE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1.具备远程开关电、定时上电和分步上电功能；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2.具备“温度”“烟雾”报警等功能；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3.可连接到PC或中控进行控制。</w:t>
            </w:r>
          </w:p>
        </w:tc>
      </w:tr>
      <w:tr w14:paraId="427CF347">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72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C50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40KW室外配电柜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8F2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1.LED屏配电柜，总功率≥40KW；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2.手自动切换，短路保护，过流、过压、过载保护，支持“分步加电”的上电方式，满足任意时间对显示屏开启和关闭的功能要求；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3.箱体采用≥1.2mm钣金材料制作，防护等级≥IP65。具备防雷功能。</w:t>
            </w:r>
          </w:p>
        </w:tc>
      </w:tr>
      <w:tr w14:paraId="5D404C12">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C22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70C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室外LED基础及立柱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E3A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立柱为直径不小于220mm的镀锌钢管圆柱，双立柱外包黑色拉丝不锈钢，单个基础开挖尺寸不得小于1.0米*1.0米，做地笼并浇筑混凝土。</w:t>
            </w:r>
          </w:p>
        </w:tc>
      </w:tr>
      <w:tr w14:paraId="213A023C">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41C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F571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室外LED通讯线缆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16F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六类网线，从控制室分路布设到显示屏内，满足现场实际需求（传输距离超100米，需布设光纤）。</w:t>
            </w:r>
          </w:p>
        </w:tc>
      </w:tr>
      <w:tr w14:paraId="4F5A694B">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7EF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2C1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室外LED强电电缆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3E1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国标线材，从学校配电箱布设到PLC智能配电箱，再从PLC智能配电箱布设到显示屏内，线径和长度满足现场实际使用需求，需配管。</w:t>
            </w:r>
          </w:p>
        </w:tc>
      </w:tr>
      <w:tr w14:paraId="43B23AED">
        <w:tblPrEx>
          <w:tblCellMar>
            <w:top w:w="0" w:type="dxa"/>
            <w:left w:w="108" w:type="dxa"/>
            <w:bottom w:w="0" w:type="dxa"/>
            <w:right w:w="108" w:type="dxa"/>
          </w:tblCellMar>
        </w:tblPrEx>
        <w:trPr>
          <w:trHeight w:val="31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64EE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693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管理电脑</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CAB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1.CPU：八核8线程，工作频率≥3.0GHz；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2.内存：16GB DDR4 3200MT/s 内存或以上；</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3.硬盘：≥512GB M.2 NVMe SSD硬盘；</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4.前置面板接口：USB3.2接口≥3个；≥1个麦克风接口；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6.内部接口：PCIEX16≥1个；PCIEX8≥1个；PCIEX1≥1个；M.2≥2个；SATA≥2个；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7.机箱体积：≤10L；</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8.≥23.8显示屏幕，分辨率≥1920*1080，屏幕亮度≥250nit；</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9.带独立显卡，显存≥2GB；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10.系统：预装国产 OS。</w:t>
            </w:r>
          </w:p>
        </w:tc>
      </w:tr>
      <w:tr w14:paraId="5CDC70E8">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B604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956E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双联操作台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2D2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双联操作台，750*900*1200mm，冷轧钢板框架，钢板厚度≥1.0mm。</w:t>
            </w:r>
          </w:p>
        </w:tc>
      </w:tr>
      <w:tr w14:paraId="494A4236">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0FE46D85">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精品录播教室</w:t>
            </w:r>
          </w:p>
        </w:tc>
      </w:tr>
      <w:tr w14:paraId="2AA944F6">
        <w:tblPrEx>
          <w:tblCellMar>
            <w:top w:w="0" w:type="dxa"/>
            <w:left w:w="108" w:type="dxa"/>
            <w:bottom w:w="0" w:type="dxa"/>
            <w:right w:w="108" w:type="dxa"/>
          </w:tblCellMar>
        </w:tblPrEx>
        <w:trPr>
          <w:trHeight w:val="174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AE2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887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86寸触控一体机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FDA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1.屏幕采用≥86英寸液晶显示器，采⽤LED液晶A规屏，显示⽐例16:9。显示分辨率3840*2160，可视⻆度≥178°；</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2.侧置输入接口具备≥2路HDMI、1路RS232（RJ45形态）、1路USB接口，1路音频输出、1路触控USB输出；前置输入接口≥3路USB接口（不少于1路Type-C、2路USB）；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3.整机采用红外触控技术，Windows系统和Android系统均支持≥50点触控及书写划线；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4.整机设备内置2.2声道扬声器，前朝向发声12W高音扬声器2个，上朝向30W中低音扬声器2个，最大功率≥84W，全部扬声器无需打开背板即可单独拆卸；</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5.整机内置外扩展的4阵列麦克风，可用于对教室环境音频进行采集，麦克风拾音距离≥12米；</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6.整机上边框内置摄像头，采用一体化集成设计，⽀持输出4:3、16:9⽐例的图⽚和视频，支持拍摄≥1600 万像素数的照片和视频，支持输出 4k 分辨率的视频；</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7.整机内置双WiFi6无线网卡，可实现Wi-Fi无线上网连接、AP无线热点发射；</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8.整机内置授课工具，支持对视频展台所采集的画面中叠加动态的3D 模型；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9.整机内置应用，根据教学和学习需求可快速创建，支持个性化设定角色信息包括角色性格、技能与头像信息；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10.OPS模块：主频≥2.0GHz，8核心十二线程，不低于 DDR4 8GB内存，256GB SSD硬盘；接口要求：≥1路HDMI，≥3路USB。</w:t>
            </w:r>
          </w:p>
        </w:tc>
      </w:tr>
      <w:tr w14:paraId="5745E083">
        <w:tblPrEx>
          <w:tblCellMar>
            <w:top w:w="0" w:type="dxa"/>
            <w:left w:w="108" w:type="dxa"/>
            <w:bottom w:w="0" w:type="dxa"/>
            <w:right w:w="108" w:type="dxa"/>
          </w:tblCellMar>
        </w:tblPrEx>
        <w:trPr>
          <w:trHeight w:val="28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56A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51C5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壁挂视频展台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FCB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1.壁挂式安装，无锐角无利边设计，展开后托板尺寸≥A4面积，托板可承重≥3kg ，托板可收起，采用磁吸吸附式机构；</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2.采用一体式设计，打开托板一个动作即可启动展台，实现画面拍摄和数据传输；展台支持3档LED补光；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3.摄像头可拍摄不少于1300万</w:t>
            </w:r>
            <w:r>
              <w:rPr>
                <w:rFonts w:hint="eastAsia" w:asciiTheme="minorEastAsia" w:hAnsiTheme="minorEastAsia" w:eastAsiaTheme="minorEastAsia" w:cstheme="minorEastAsia"/>
                <w:color w:val="auto"/>
                <w:sz w:val="20"/>
                <w:szCs w:val="20"/>
                <w:highlight w:val="none"/>
                <w:lang w:eastAsia="zh-CN" w:bidi="ar"/>
              </w:rPr>
              <w:t>像素</w:t>
            </w:r>
            <w:r>
              <w:rPr>
                <w:rFonts w:hint="eastAsia" w:asciiTheme="minorEastAsia" w:hAnsiTheme="minorEastAsia" w:eastAsiaTheme="minorEastAsia" w:cstheme="minorEastAsia"/>
                <w:color w:val="auto"/>
                <w:sz w:val="20"/>
                <w:szCs w:val="20"/>
                <w:highlight w:val="none"/>
                <w:lang w:bidi="ar"/>
              </w:rPr>
              <w:t>的照片，摄像头支持自动对焦；支持视频矫正功能，拍摄输出实时画面无梯形畸变，展台主体区画面为标准矩形效果；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4.支持实时降噪功能，可开关控制；支持通过双击屏幕画面任意位置，即时改变对焦位置,可对立体物体的局部进行对焦；</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5.展台按键采用触摸按键，可实现灯光调节、拍照截图、画面缩小、画面放大功能，同时也支持在展台软件上进行同样的操作。</w:t>
            </w:r>
          </w:p>
        </w:tc>
      </w:tr>
      <w:tr w14:paraId="10FCAE3F">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D31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CAF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推拉绿板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D226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1.结构：左右推拉形式，一体机居中放置；内外双层，内层两块固定板外层两块活动板；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2.规格：基本尺寸4200mm*1250mm，可根据一体机尺寸和用户需求进行调整；</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3.书写面材质:板面厚度≥0.3mm，涂层硬度≥6H；光泽度＜6%，无明显眩光；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4.内芯材料:采用防潮、阻燃、24kg/m³高密度泡沫板，厚度10㎜，整张无接缝；</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5.背板:采用镀锌彩涂板，厚度≥0.21mm；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6.边框材料:铝型材，外框型材壁厚不小于1.1mm；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7.包角:采用防老化、抗疲劳ABS工程塑料，模具注塑一次成型；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8.附件：拉手采用黑色铝制金属材质，锁具采用哑黑色锌合金搭扣锁，固定形式均采用穿透板体固定更加牢固结实。</w:t>
            </w:r>
          </w:p>
        </w:tc>
      </w:tr>
      <w:tr w14:paraId="0F5B534B">
        <w:tblPrEx>
          <w:tblCellMar>
            <w:top w:w="0" w:type="dxa"/>
            <w:left w:w="108" w:type="dxa"/>
            <w:bottom w:w="0" w:type="dxa"/>
            <w:right w:w="108" w:type="dxa"/>
          </w:tblCellMar>
        </w:tblPrEx>
        <w:trPr>
          <w:trHeight w:val="17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6A8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578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高清录播主机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814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1.主机架构：整体采用嵌入式设计、非PC与服务器工作站等架构，以保障系统运行稳定、安全；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2.高度集成：主机需同时具备录制、直播、导播、自动跟踪、音频编码、视频编码、音频处理、视频处理、存储、点播、互动多功能于一体；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3.硬件参数：CPU核心数≥8，核心主频≥2.4GHz；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4.视频接口：数字视频接口≥4，HDMI 输入≥2，HDMI 输出≥2路；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5.音频接口：要求主机支持线性音频输入与数字音频输入，要求Line in接口≥2，Line out接口≥2，数字音频接口D-Mic（RJ45）≥6；</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6.网络接口：RJ45≥1，支持100/1000M网络自适应及IPv4、IPv6双协议栈；</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7.系统存储≥2T，保障设备的正常运行与录制视频文件的本地存储；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8.AI全场景跟踪：录播内置跟踪算法且跟踪功能基于AI人工智能技术无需额外增加图像定位主机或摄像机即可实现多机位的全自动跟踪切换；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val="en-US" w:eastAsia="zh-CN" w:bidi="ar"/>
              </w:rPr>
              <w:t>9</w:t>
            </w:r>
            <w:r>
              <w:rPr>
                <w:rFonts w:hint="eastAsia" w:asciiTheme="minorEastAsia" w:hAnsiTheme="minorEastAsia" w:eastAsiaTheme="minorEastAsia" w:cstheme="minorEastAsia"/>
                <w:color w:val="auto"/>
                <w:sz w:val="20"/>
                <w:szCs w:val="20"/>
                <w:highlight w:val="none"/>
                <w:lang w:bidi="ar"/>
              </w:rPr>
              <w:t>.学生学情分析：要求主机具备学生AI分析能力，可提供学生视频分析数据包括检测时间、人像数据、行为数据以及出勤情况等数据；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w:t>
            </w:r>
            <w:r>
              <w:rPr>
                <w:rFonts w:hint="eastAsia" w:asciiTheme="minorEastAsia" w:hAnsiTheme="minorEastAsia" w:eastAsiaTheme="minorEastAsia" w:cstheme="minorEastAsia"/>
                <w:color w:val="auto"/>
                <w:sz w:val="20"/>
                <w:szCs w:val="20"/>
                <w:highlight w:val="none"/>
                <w:lang w:val="en-US" w:eastAsia="zh-CN" w:bidi="ar"/>
              </w:rPr>
              <w:t>0</w:t>
            </w:r>
            <w:r>
              <w:rPr>
                <w:rFonts w:hint="eastAsia" w:asciiTheme="minorEastAsia" w:hAnsiTheme="minorEastAsia" w:eastAsiaTheme="minorEastAsia" w:cstheme="minorEastAsia"/>
                <w:color w:val="auto"/>
                <w:sz w:val="20"/>
                <w:szCs w:val="20"/>
                <w:highlight w:val="none"/>
                <w:lang w:bidi="ar"/>
              </w:rPr>
              <w:t>.教师教情分析：要求主机具备教师AI分析能力，可提供教师区域统计、教师位置坐标等维度的数据分析；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w:t>
            </w:r>
            <w:r>
              <w:rPr>
                <w:rFonts w:hint="eastAsia" w:asciiTheme="minorEastAsia" w:hAnsiTheme="minorEastAsia" w:eastAsiaTheme="minorEastAsia" w:cstheme="minorEastAsia"/>
                <w:color w:val="auto"/>
                <w:sz w:val="20"/>
                <w:szCs w:val="20"/>
                <w:highlight w:val="none"/>
                <w:lang w:val="en-US" w:eastAsia="zh-CN" w:bidi="ar"/>
              </w:rPr>
              <w:t>1</w:t>
            </w:r>
            <w:r>
              <w:rPr>
                <w:rFonts w:hint="eastAsia" w:asciiTheme="minorEastAsia" w:hAnsiTheme="minorEastAsia" w:eastAsiaTheme="minorEastAsia" w:cstheme="minorEastAsia"/>
                <w:color w:val="auto"/>
                <w:sz w:val="20"/>
                <w:szCs w:val="20"/>
                <w:highlight w:val="none"/>
                <w:lang w:bidi="ar"/>
              </w:rPr>
              <w:t>.智能音频处理：支持音频采样率的设置，且支持AGC自动增益、ANS噪声抑制、EQ均衡、AEC回声抑制等音频处理功能；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w:t>
            </w:r>
            <w:r>
              <w:rPr>
                <w:rFonts w:hint="eastAsia" w:asciiTheme="minorEastAsia" w:hAnsiTheme="minorEastAsia" w:eastAsiaTheme="minorEastAsia" w:cstheme="minorEastAsia"/>
                <w:color w:val="auto"/>
                <w:sz w:val="20"/>
                <w:szCs w:val="20"/>
                <w:highlight w:val="none"/>
                <w:lang w:val="en-US" w:eastAsia="zh-CN" w:bidi="ar"/>
              </w:rPr>
              <w:t>2</w:t>
            </w:r>
            <w:r>
              <w:rPr>
                <w:rFonts w:hint="eastAsia" w:asciiTheme="minorEastAsia" w:hAnsiTheme="minorEastAsia" w:eastAsiaTheme="minorEastAsia" w:cstheme="minorEastAsia"/>
                <w:color w:val="auto"/>
                <w:sz w:val="20"/>
                <w:szCs w:val="20"/>
                <w:highlight w:val="none"/>
                <w:lang w:bidi="ar"/>
              </w:rPr>
              <w:t>.AI板书分析：基于AI技术、深度学习算法和图像处理能力，支持对教师在黑板上的板书内容实时识别并进行电子化处理，实现板书内容浮现在拍摄对象身前的效果并可实时环出至大屏进行观看.</w:t>
            </w:r>
          </w:p>
        </w:tc>
      </w:tr>
      <w:tr w14:paraId="370E08CC">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173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C6C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录播应用软件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DCE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1.录制模式：支持电影模式和资源模式两种录制模式。电影模式下支持将多路视频信号的复合成一路画面进行录制；资源模式下支持将接入的摄像机画面和电脑画面进行独立录制；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2.分段录制：支持30分钟分段、60分钟分段两种分段录制方式，系统可在不结束录制的条件下根据分段时长自动将视频录制为多个分段文件；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3.录制存储：采用H.264/H.265的视频编码格式和MP4的视频封装格式，支持在断网情况下也可以进行视频录制并存储于录播主机中，也支持在联网情况下通过FTP自动上传视频文件；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4.同步录制：支持外接存储设备（如U盘），实现在视频录制的过程中，自动同步录制多一份并存储至U盘中；</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5.视频管理：支持查看已录制的视频文件，并可按录制时间进行排序和按关键字检索查看，也支持对视频文件进行在线播放、下载、删除和FTP上传；</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6.导播模式：支持全自动、半自动、手动三种导播模式，且支持在录制、直播和互动过程中任意切换导播模式；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7.摄像机控制：支持对接入摄像机特写画面进行电子云台控制，包括画面上下左右移动、放大缩小变焦等操作。云台控制功能应具有鼠标快速定位功能，通过鼠标点击快速居中画面区域；</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8.直播推流：支持不少于4路RTMP同步推流直播，并可自定义选择主码流或子码流进行推流直播；</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9.智能降噪：需支持AI智能降噪处理，通过算法智能在录制过程中处理环境的噪音，如场室内空调与风扇声，保证录制后的音频质量；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10.智能混音：需支持自动识别人物声音与多媒体声音并动态调节其他音源的音量，避免音源间相互干扰，确保视频教师声音清晰可闻；</w:t>
            </w:r>
          </w:p>
        </w:tc>
      </w:tr>
      <w:tr w14:paraId="77B97C44">
        <w:tblPrEx>
          <w:tblCellMar>
            <w:top w:w="0" w:type="dxa"/>
            <w:left w:w="108" w:type="dxa"/>
            <w:bottom w:w="0" w:type="dxa"/>
            <w:right w:w="108" w:type="dxa"/>
          </w:tblCellMar>
        </w:tblPrEx>
        <w:trPr>
          <w:trHeight w:val="31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4382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F2E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智能跟踪处理软件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6683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1.跟踪逻辑：支持智能识别接入摄像机的使用定位，并联动摄像机选用对应的跟踪逻辑，如教师跟踪、学生跟踪等；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2.检测区域：支持对接入摄像机的AI跟踪检测区域设置，可基于实景拍摄画面框选跟踪区域，框选后只在区域中方能触发跟踪，所见所得方便操作；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3.跟踪切换：支持根据设定的跟踪策略形成跟踪指令，实现多路接入摄像机的全自动AI跟踪画面切换；且支持自定义跟踪切换逻辑的画面布局，包含但不限于双分屏、画中画与自定义布局等；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4.跟踪策略：支持对接入摄像机自定义设置AI跟踪目标更新周期时间，摄像机依据配置实现相应跟踪策略；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5.全场景跟拍：要求支持基于计算机视觉CV技术的AI人工智能跟踪算法，实现教师识别、教师移动跟拍、教师轨迹识别以及学生上台识别、板书行为识别、单人与多人起立识别等教学焦点进行自动捕捉与切换。</w:t>
            </w:r>
          </w:p>
        </w:tc>
      </w:tr>
      <w:tr w14:paraId="3FF9F563">
        <w:tblPrEx>
          <w:tblCellMar>
            <w:top w:w="0" w:type="dxa"/>
            <w:left w:w="108" w:type="dxa"/>
            <w:bottom w:w="0" w:type="dxa"/>
            <w:right w:w="108" w:type="dxa"/>
          </w:tblCellMar>
        </w:tblPrEx>
        <w:trPr>
          <w:trHeight w:val="38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3EE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FE9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高清特写摄像机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91D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1.传感器：CMOS传感器尺寸≥1/2.5英寸，像素≥800万；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2.视频分辨率：最大可支持3840×2160并向下兼容；</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3.变焦：要求支持自动和手动变焦，综合变焦倍数≥22倍；</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4.云台转动：要求具备机械云台可进行转动跟踪。水平转动速度最大不少于90°/s，垂直转动速度最大不</w:t>
            </w:r>
            <w:r>
              <w:rPr>
                <w:rFonts w:hint="eastAsia" w:asciiTheme="minorEastAsia" w:hAnsiTheme="minorEastAsia" w:eastAsiaTheme="minorEastAsia" w:cstheme="minorEastAsia"/>
                <w:color w:val="auto"/>
                <w:sz w:val="20"/>
                <w:szCs w:val="20"/>
                <w:highlight w:val="none"/>
                <w:lang w:eastAsia="zh-CN" w:bidi="ar"/>
              </w:rPr>
              <w:t>少于</w:t>
            </w:r>
            <w:r>
              <w:rPr>
                <w:rFonts w:hint="eastAsia" w:asciiTheme="minorEastAsia" w:hAnsiTheme="minorEastAsia" w:eastAsiaTheme="minorEastAsia" w:cstheme="minorEastAsia"/>
                <w:color w:val="auto"/>
                <w:sz w:val="20"/>
                <w:szCs w:val="20"/>
                <w:highlight w:val="none"/>
                <w:lang w:bidi="ar"/>
              </w:rPr>
              <w:t>70°/s；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5.视频编码：要求支持H.265、H.264高清视频编码协议；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6.视频输出：要求具备数字视频输出口（RJ45）≥1，HDMI视频输出口≥1；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7.网络接入：RJ45网络接口≥1，并支持100M/1000M自适应以太网接入与RTSP协议网络视频输出；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8.需支持跟踪人物丢失寻回机制，在智能跟踪的场景下跟拍对象出画后重新回到拍摄画面将再次锁定跟踪；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val="en-US" w:eastAsia="zh-CN" w:bidi="ar"/>
              </w:rPr>
              <w:t>9</w:t>
            </w:r>
            <w:r>
              <w:rPr>
                <w:rFonts w:hint="eastAsia" w:asciiTheme="minorEastAsia" w:hAnsiTheme="minorEastAsia" w:eastAsiaTheme="minorEastAsia" w:cstheme="minorEastAsia"/>
                <w:color w:val="auto"/>
                <w:sz w:val="20"/>
                <w:szCs w:val="20"/>
                <w:highlight w:val="none"/>
                <w:lang w:bidi="ar"/>
              </w:rPr>
              <w:t>.支持配合录播主机划分的自动跟踪区域，当锁定跟踪人物走出自动跟踪区域时即停止跟踪，直到重新回到区域出现在画面中为止。</w:t>
            </w:r>
          </w:p>
        </w:tc>
      </w:tr>
      <w:tr w14:paraId="2009618B">
        <w:tblPrEx>
          <w:tblCellMar>
            <w:top w:w="0" w:type="dxa"/>
            <w:left w:w="108" w:type="dxa"/>
            <w:bottom w:w="0" w:type="dxa"/>
            <w:right w:w="108" w:type="dxa"/>
          </w:tblCellMar>
        </w:tblPrEx>
        <w:trPr>
          <w:trHeight w:val="36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B77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750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录制面板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44F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1.安装方式：要求镶嵌式安装在讲台；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2.控制接口：要求支持RS232控制接口用以连接录播主机；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3.信号指示灯：要求具备信号指示灯；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4.支持一键式系统电源开关控制；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5.一键式录制、停止、锁定电脑信号；</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6.支持本地录播全自动的开启、关闭控制。该功能同时支持录播模式和互动模式；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7.支持通过面板一键发起与远端设备互动连接；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8.支持通过交互控制面板切换互动画面的信号源，并传输到观摩室，包括本地老师信号、学生信号、电脑信号、远端课室画面；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9.支持对各画面的自由布局控制，包括单画面全屏、双分屏、三分屏、四分屏、画中画，并传输到观摩室；</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10.支持远程“一键静音”功能，主讲端可一键关闭远端互动教室发言，进入主讲授课模式。</w:t>
            </w:r>
          </w:p>
        </w:tc>
      </w:tr>
      <w:tr w14:paraId="343AA15E">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D29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F7E9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拾音话筒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517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1.指向性：超心型；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2.频率响应：40Hz—16kHz；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3.灵敏度≥-7dB±1dB；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4.最大声压级≥110dB；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5.信噪比≥62dB；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6.动态范围≥78.5dB；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7.输出接口：RJ45，数字音频接口。</w:t>
            </w:r>
          </w:p>
        </w:tc>
      </w:tr>
      <w:tr w14:paraId="0F402B1F">
        <w:tblPrEx>
          <w:tblCellMar>
            <w:top w:w="0" w:type="dxa"/>
            <w:left w:w="108" w:type="dxa"/>
            <w:bottom w:w="0" w:type="dxa"/>
            <w:right w:w="108" w:type="dxa"/>
          </w:tblCellMar>
        </w:tblPrEx>
        <w:trPr>
          <w:trHeight w:val="28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6A2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C7F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音频处理功放一体机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6CC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1.48K采样率，内置功放；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2.支持4路模拟输入+1路立体声输入+2路无线输入；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3.支持4路模拟输出+2路功放输出的音频信号处理；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4.频率响应：20-20KHz；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5.THD+N：≤0.005；</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6.动态范围：≥100dB；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7.幻象供电：支持每路独立48V幻象供电；</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8.音频处理：支持DSP音频处理功能，包含反馈消除、回声消除、噪声消除等；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9.支持全功能矩阵混音功能；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10.支持场景预设功能，可通过场景预设切换相应配置。</w:t>
            </w:r>
          </w:p>
        </w:tc>
      </w:tr>
      <w:tr w14:paraId="34D69C7D">
        <w:tblPrEx>
          <w:tblCellMar>
            <w:top w:w="0" w:type="dxa"/>
            <w:left w:w="108" w:type="dxa"/>
            <w:bottom w:w="0" w:type="dxa"/>
            <w:right w:w="108" w:type="dxa"/>
          </w:tblCellMar>
        </w:tblPrEx>
        <w:trPr>
          <w:trHeight w:val="31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FE6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B3D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无线麦克风2</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698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1.采用一体化设计，集音频发射处理器、高效能电池模组、拾音麦克风、翻页笔和激光笔于一体；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2.内置 OLED 显示屏，具备显示当前电池电量、频段信息、静音状态等；具备电源开关按键、激光笔按键和PPT 翻页按键；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3.频率响应范围：20Hz～20kHz(±3dB）；采用采样率：48KHz；音频通道信噪比：65dB（A 计权）；传输延时≤2ms；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4.音频输入接口：1 个，可外接头戴麦、领夹麦；</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5.数字抗干扰编码设计，与充电底座自动对频，有效避免串频、有效避免遮挡导致声音断续；</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6.支持将其放置在桌面 10 分钟后自动静音功能，拿起后静音功能随即关闭；</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7.电续航时间≥8 小时；空旷无干扰环境的无线传输有效距离≥20 米。</w:t>
            </w:r>
          </w:p>
        </w:tc>
      </w:tr>
      <w:tr w14:paraId="19660AD0">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3A9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3FD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多媒体音箱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F1F0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1.高音单元：≥1＂；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2.低音单元：≥6.5＂；</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3.频率响应：60Hz-20KHz；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4.阻抗： 6Ω；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5.功率：60W(RMS) 120W(PEAK)；</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6.灵敏度：91dB；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7.最大声压级：105dB。</w:t>
            </w:r>
          </w:p>
        </w:tc>
      </w:tr>
      <w:tr w14:paraId="779D5719">
        <w:tblPrEx>
          <w:tblCellMar>
            <w:top w:w="0" w:type="dxa"/>
            <w:left w:w="108" w:type="dxa"/>
            <w:bottom w:w="0" w:type="dxa"/>
            <w:right w:w="108" w:type="dxa"/>
          </w:tblCellMar>
        </w:tblPrEx>
        <w:trPr>
          <w:trHeight w:val="1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9B1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814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电源管理器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D31D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1.向录播视频系统、音频系统、显示系统提供统一的，至少八路电源管理；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2.支持对录播系统控制功能，实现通过录制面板一键启动录播系统相关设备的电源；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3.支持时序电源控制功能，每路延迟一秒，可编程控制；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4.具备内置光电隔离模块，保障负载运行安全；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5.支持提供1路最大电流不低于10A的电源输出接口；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6.支持RS-485/RS-422/RS-232 等控制协议。</w:t>
            </w:r>
          </w:p>
        </w:tc>
      </w:tr>
      <w:tr w14:paraId="515BDA2B">
        <w:tblPrEx>
          <w:tblCellMar>
            <w:top w:w="0" w:type="dxa"/>
            <w:left w:w="108" w:type="dxa"/>
            <w:bottom w:w="0" w:type="dxa"/>
            <w:right w:w="108" w:type="dxa"/>
          </w:tblCellMar>
        </w:tblPrEx>
        <w:trPr>
          <w:trHeight w:val="26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46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3572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导播控制台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869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 支持不少于5种特技效果；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 支持不少于6布局选择；6路视频直播切换；6个预置位；6个视频预选功能；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 支持云台控制功能：上下左右及变焦功能；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 支持录制、暂停、停止功能；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 支持全自动录播模式和手动录播模式。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 支持通过USB线缆连接录播主机；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 安装导播控制台软件，并设置录播地址；</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 导播界面与导播控制台按键/状态同步对应；</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 导播控制台关机按键为控制录播系统软关机/唤醒功能。</w:t>
            </w:r>
          </w:p>
        </w:tc>
      </w:tr>
      <w:tr w14:paraId="1DBF7B50">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8DD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6D3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导播显示器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C29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32英寸屏幕尺寸，具备HDMI输入接口，不低于1920*1080分辨率，支持壁挂式安装。</w:t>
            </w:r>
          </w:p>
        </w:tc>
      </w:tr>
      <w:tr w14:paraId="52EBD03F">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73D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FFC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55寸观摩屏</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8A9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55英寸屏幕尺寸，具备HDMI输入接口，不低于1920*1080分辨率;</w:t>
            </w:r>
          </w:p>
        </w:tc>
      </w:tr>
      <w:tr w14:paraId="0E3DA7E4">
        <w:tblPrEx>
          <w:tblCellMar>
            <w:top w:w="0" w:type="dxa"/>
            <w:left w:w="108" w:type="dxa"/>
            <w:bottom w:w="0" w:type="dxa"/>
            <w:right w:w="108" w:type="dxa"/>
          </w:tblCellMar>
        </w:tblPrEx>
        <w:trPr>
          <w:trHeight w:val="96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D15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936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录播教室学生桌椅</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FE69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1.课桌：台面尺寸628*435*20mm，材料ABS，前部和侧面边缘带有挡边设计，防止用品掉落；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2.课桌书斗：内净尺寸490*340*110mm，材料: PP，侧面安装挂钩，承重≥50kg；</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3.课桌铁架：主体钢管规格升降上部椭圆管25*50*1.5mm，下部椭圆管30*60*1.6mm；</w:t>
            </w:r>
            <w:r>
              <w:rPr>
                <w:rFonts w:hint="eastAsia" w:asciiTheme="minorEastAsia" w:hAnsiTheme="minorEastAsia" w:eastAsiaTheme="minorEastAsia" w:cstheme="minorEastAsia"/>
                <w:color w:val="auto"/>
                <w:sz w:val="20"/>
                <w:szCs w:val="20"/>
                <w:highlight w:val="none"/>
                <w:lang w:eastAsia="zh-CN" w:bidi="ar"/>
              </w:rPr>
              <w:t>横挡</w:t>
            </w:r>
            <w:r>
              <w:rPr>
                <w:rFonts w:hint="eastAsia" w:asciiTheme="minorEastAsia" w:hAnsiTheme="minorEastAsia" w:eastAsiaTheme="minorEastAsia" w:cstheme="minorEastAsia"/>
                <w:color w:val="auto"/>
                <w:sz w:val="20"/>
                <w:szCs w:val="20"/>
                <w:highlight w:val="none"/>
                <w:lang w:bidi="ar"/>
              </w:rPr>
              <w:t>钢管规格：椭圆管20*40*1.8mm，铁架表面采用静电粉末喷涂。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4.课桌可调节范围640-790mm，手摇升降，升降管外侧根据实际高度印刷升降刻度。</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5.课椅：</w:t>
            </w:r>
            <w:r>
              <w:rPr>
                <w:rFonts w:hint="eastAsia" w:asciiTheme="minorEastAsia" w:hAnsiTheme="minorEastAsia" w:eastAsiaTheme="minorEastAsia" w:cstheme="minorEastAsia"/>
                <w:color w:val="auto"/>
                <w:sz w:val="20"/>
                <w:szCs w:val="20"/>
                <w:highlight w:val="none"/>
                <w:lang w:eastAsia="zh-CN" w:bidi="ar"/>
              </w:rPr>
              <w:t>座垫</w:t>
            </w:r>
            <w:r>
              <w:rPr>
                <w:rFonts w:hint="eastAsia" w:asciiTheme="minorEastAsia" w:hAnsiTheme="minorEastAsia" w:eastAsiaTheme="minorEastAsia" w:cstheme="minorEastAsia"/>
                <w:color w:val="auto"/>
                <w:sz w:val="20"/>
                <w:szCs w:val="20"/>
                <w:highlight w:val="none"/>
                <w:lang w:bidi="ar"/>
              </w:rPr>
              <w:t>尺寸：440*375mm,靠背尺寸：430*325mm，材料PP，</w:t>
            </w:r>
            <w:r>
              <w:rPr>
                <w:rFonts w:hint="eastAsia" w:asciiTheme="minorEastAsia" w:hAnsiTheme="minorEastAsia" w:eastAsiaTheme="minorEastAsia" w:cstheme="minorEastAsia"/>
                <w:color w:val="auto"/>
                <w:sz w:val="20"/>
                <w:szCs w:val="20"/>
                <w:highlight w:val="none"/>
                <w:lang w:eastAsia="zh-CN" w:bidi="ar"/>
              </w:rPr>
              <w:t>坐垫</w:t>
            </w:r>
            <w:r>
              <w:rPr>
                <w:rFonts w:hint="eastAsia" w:asciiTheme="minorEastAsia" w:hAnsiTheme="minorEastAsia" w:eastAsiaTheme="minorEastAsia" w:cstheme="minorEastAsia"/>
                <w:color w:val="auto"/>
                <w:sz w:val="20"/>
                <w:szCs w:val="20"/>
                <w:highlight w:val="none"/>
                <w:lang w:bidi="ar"/>
              </w:rPr>
              <w:t>中间有内凹设计，符合人体工程学，座垫靠背中间镂空设计。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6.课椅铁架：上部椭圆管25*50*1.5mm，下部椭圆管30*60*1.6mm；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7.课椅可调节范围360-460mm，手摇升降，升降管外侧根据实际高度印刷升降刻度。</w:t>
            </w:r>
          </w:p>
        </w:tc>
      </w:tr>
      <w:tr w14:paraId="61FCF525">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8D6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79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5FE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L型教师边台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C538">
            <w:pPr>
              <w:widowControl/>
              <w:jc w:val="left"/>
              <w:textAlignment w:val="center"/>
              <w:rPr>
                <w:rFonts w:hint="eastAsia" w:asciiTheme="minorEastAsia" w:hAnsiTheme="minorEastAsia" w:eastAsiaTheme="minorEastAsia" w:cstheme="minorEastAsia"/>
                <w:color w:val="auto"/>
                <w:sz w:val="20"/>
                <w:szCs w:val="20"/>
                <w:highlight w:val="none"/>
                <w:lang w:bidi="ar"/>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1.主台:1600*600*600，副台:1500*450*640mm；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2.钢木结构，台面分主台和副台两组；</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3.主台台面采用25mm厚E1级实木板。主台预留中控和电脑主机、键盘位置。</w:t>
            </w:r>
          </w:p>
          <w:p w14:paraId="4112F1B0">
            <w:pPr>
              <w:widowControl/>
              <w:jc w:val="left"/>
              <w:textAlignment w:val="center"/>
              <w:rPr>
                <w:rFonts w:hint="eastAsia" w:asciiTheme="minorEastAsia" w:hAnsiTheme="minorEastAsia" w:eastAsiaTheme="minorEastAsia" w:cstheme="minorEastAsia"/>
                <w:color w:val="auto"/>
                <w:sz w:val="20"/>
                <w:szCs w:val="20"/>
                <w:highlight w:val="none"/>
                <w:lang w:bidi="ar"/>
              </w:rPr>
            </w:pPr>
            <w:r>
              <w:rPr>
                <w:rFonts w:hint="eastAsia" w:asciiTheme="minorEastAsia" w:hAnsiTheme="minorEastAsia" w:eastAsiaTheme="minorEastAsia" w:cstheme="minorEastAsia"/>
                <w:color w:val="auto"/>
                <w:sz w:val="20"/>
                <w:szCs w:val="20"/>
                <w:highlight w:val="none"/>
                <w:lang w:bidi="ar"/>
              </w:rPr>
              <w:t>4.副台采用18mm厚E1级实木板。副台包含三组抽屉和镂空层板及主机位。</w:t>
            </w:r>
          </w:p>
          <w:p w14:paraId="71BFB12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5.含1把教师椅：OA办公网布饰面；尼龙背架；PP扶手。</w:t>
            </w:r>
          </w:p>
        </w:tc>
      </w:tr>
      <w:tr w14:paraId="21D4EC7C">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5789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0A4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观摩椅</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F0B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1.材质：ABS,一次注塑成型，不得采用回收料生产；</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2.规格：456mm*570mm*460mmH（±5mm）；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3.椅座：采用人体工学设计，不前滑，不硌腿；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4.椅架：采用φ25*1.5mmSPCC白皮管，压弯焊接而成；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5.书写板：300mm*380mm，PP材料。</w:t>
            </w:r>
          </w:p>
        </w:tc>
      </w:tr>
      <w:tr w14:paraId="3272A62A">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10D8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4AD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22U机柜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AAF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1.采用19英寸标准机柜设计，高度≥22U；</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2.主体材质采用SPCC冷轧钢板，柜体内置电源箱，具备可调节行走脚轮。</w:t>
            </w:r>
          </w:p>
        </w:tc>
      </w:tr>
      <w:tr w14:paraId="20A93B3D">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6A5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06E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PVC地胶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5FB5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1、材质参数:2.0mm厚pvc地板，同质透心；</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2、说明:地面自流平、后铺设地胶。</w:t>
            </w:r>
          </w:p>
        </w:tc>
      </w:tr>
      <w:tr w14:paraId="2EDB905D">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50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9B4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观摩室隔断</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9AF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原有墙面开洞，结合现场隔墙，开观察窗，铝合金包边贴单向膜。</w:t>
            </w:r>
          </w:p>
        </w:tc>
      </w:tr>
      <w:tr w14:paraId="74502351">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F8F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992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3P柜式空调</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5732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1.3p柜机，二级能效；</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2.变频/定频：变频，冷暖类型：冷暖；</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3.额定制冷量(W)：≥7200w；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4.额定制热量(W)：≥90000w；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5.循环风量(m3/h）：≥1200m²/h；</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6.含铜管及安装。</w:t>
            </w:r>
          </w:p>
        </w:tc>
      </w:tr>
      <w:tr w14:paraId="28848EF3">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CD7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3AF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录播教室窗帘</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1256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1.布艺遮光窗帘，主要成分聚酯纤维，褶皱比1：2；</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2.铝合金罗马杆，铝合金电泳漆；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3.窗帘颜色样式学校确认。</w:t>
            </w:r>
          </w:p>
        </w:tc>
      </w:tr>
      <w:tr w14:paraId="3DBAB4C4">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D26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06FE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录播系统辅材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59B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录播系统辅材，高清线缆、音频跳线、水晶头、伸缩管、固定锁卡、明盒、插座、绝缘胶布、线扎等。</w:t>
            </w:r>
          </w:p>
        </w:tc>
      </w:tr>
      <w:tr w14:paraId="209818A7">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988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086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精品录播系统集成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2281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录播系统强电布线、设备安装及测试，设备集成调试等。</w:t>
            </w:r>
          </w:p>
        </w:tc>
      </w:tr>
      <w:tr w14:paraId="5B54BDCD">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05F6778B">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200人合班教室</w:t>
            </w:r>
          </w:p>
        </w:tc>
      </w:tr>
      <w:tr w14:paraId="353F9E86">
        <w:tblPrEx>
          <w:tblCellMar>
            <w:top w:w="0" w:type="dxa"/>
            <w:left w:w="108" w:type="dxa"/>
            <w:bottom w:w="0" w:type="dxa"/>
            <w:right w:w="108" w:type="dxa"/>
          </w:tblCellMar>
        </w:tblPrEx>
        <w:trPr>
          <w:trHeight w:val="3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45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ECE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合班教室LED显示屏</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F47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物理点间距：1.86mm，像素密度：≥288900点/㎡，封装方式：SMD，铜支架铜线封装；白平衡亮度：≥650cd/㎡，刷新频率：≥3840Hz，色温：3000K—9000K连续可调；均匀度≥97%，对比度≥4000:1；模组拼缝间隙≤0.05mm，维护方式：完全前维护，灰度等级：红、绿、蓝≥14bits，平均功耗≤300W/㎡，最大功耗≤720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2.交直流电源线使用不低于国标线材；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3.箱体材质：一次成型压铸铝箱体，前维护方式，内部过线；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4.显示屏专用开关电源；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5.配套定制钢结构，屏体外框采用不小于40mm×40mm国标镀锌方通，防锈防腐蚀，四周采用黑色拉丝不锈钢装饰包边，保证牢固度，不变形，安装结构满足现场实际使用情况。</w:t>
            </w:r>
          </w:p>
        </w:tc>
      </w:tr>
      <w:tr w14:paraId="41628AF9">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148F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97E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合班教室LED发送卡</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672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像素≥2k，含逐点校正、亮度自动调节功能；双网口输出，可多机级联统一控制。</w:t>
            </w:r>
          </w:p>
        </w:tc>
      </w:tr>
      <w:tr w14:paraId="36DF482A">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51D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87B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合班教室LED视频处理器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2C7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1.支持多路信号输入输出，输入:1路HDMI1.4，2路DVI，1路SDI，输出：6路千兆网口输出；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2.支持1路独立音频输入，1路独立音频输出；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3.最大像素点不少于390万；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4.支持三画面显示，窗口位置、大小可自由调节，视频源任意切换、任意裁剪、任意缩放；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5.支持单路最大输入分辨率1920×1200@60Hz，支持分辨率任意设置；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6.支持单机或双机冗余备份；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7.支持通过USB2.0高速通讯接口，用于电脑调试和主控间任意级联。</w:t>
            </w:r>
          </w:p>
        </w:tc>
      </w:tr>
      <w:tr w14:paraId="58ACB751">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4DE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285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合班教室LED显示屏PLC</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174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1.具备远程开关电、定时上电和分步上电功能；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2.具备“温度”“烟雾”报警等功能；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3.可连接到PC或中控进行控制。</w:t>
            </w:r>
          </w:p>
        </w:tc>
      </w:tr>
      <w:tr w14:paraId="349FB58E">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90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70F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合班教室LED屏配电柜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8B6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1.LED屏配电柜，总功率≥20KW；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2.手自动切换，短路保护，过流、过压、过载保护，支持“分步加电”的上电方式，满足任意时间对显示屏开启和关闭的功能要求；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3.箱体采用≥1.2mm钣金材料制作，防护等级≥IP30。</w:t>
            </w:r>
          </w:p>
        </w:tc>
      </w:tr>
      <w:tr w14:paraId="5190B430">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E41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7E6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合班教室LED通讯线缆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E70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六类网线，从控制室分路布设到显示屏内，满足现场实际需求。</w:t>
            </w:r>
          </w:p>
        </w:tc>
      </w:tr>
      <w:tr w14:paraId="010F3FA9">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86C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5FD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合班教室LED强电电缆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384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国标线材，从学校配电箱布设到PLC智能配电箱，再从PLC智能配电箱布设到显示屏内，线径和长度满足现场实际使用需求，需配管。</w:t>
            </w:r>
          </w:p>
        </w:tc>
      </w:tr>
      <w:tr w14:paraId="55FBBDB4">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E2A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EE1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86寸触控一体机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25E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1.屏幕采用≥86英寸液晶显示器，采⽤LED液晶A规屏，显示⽐例16:9。显示分辨率3840*2160，可视⻆度≥178°；</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2.侧置输入接口具备≥2路HDMI、1路RS232（RJ45形态）、1路USB接口，1路音频输出、1路触控USB输出；前置输入接口≥3路USB接口（不少于1路Type-C、2路USB）；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3.整机采用红外触控技术，Windows系统和Android系统均支持≥50点触控及书写划线；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4.整机设备内置2.2声道扬声器，前朝向发声12W高音扬声器2个，上朝向30W中低音扬声器2个，最大功率≥84W，全部扬声器无需打开背板即可单独拆卸；</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5.整机内置外扩展的4阵列麦克风，可用于对教室环境音频进行采集，麦克风拾音距离≥12米；</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6.整机上边框内置摄像头，采用一体化集成设计，⽀持输出4:3、16:9⽐例的图⽚和视频，支持拍摄≥1600 万像素数的照片和视频，支持输出 4k 分辨率的视频；</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7.整机内置双WiFi6无线网卡，可实现Wi-Fi无线上网连接、AP无线热点发射；</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8.整机内置授课工具，支持对视频展台所采集的画面中叠加动态的3D 模型；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9.整机内置应用，根据教学和学习需求可快速创建，支持个性化设定角色信息包括角色性格、技能与头像信息；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10.OPS模块：主频≥2.0GHz，8核心十二线程，不低于 DDR4 8GB内存，256GB SSD硬盘；接口要求：≥1路HDMI，≥3路USB。</w:t>
            </w:r>
          </w:p>
        </w:tc>
      </w:tr>
      <w:tr w14:paraId="04A951C5">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97C9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E147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一体机移动支架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B7A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1.移动支架通过防倾斜实验，具有正负10度倾斜角度下不能翻倒；</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2.承挂≥100kg，壁挂高度可调；整体高度≥1600mm；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3.托盘承重≥25KG,模具设置U型置物槽，方便触摸笔、遥控器等物品放置；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4.支撑立杆采用壁厚≥1.8mm方通冷轧钢材质，表面黑色喷涂；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5.脚轮为万向轮，聚氨酯（PU）材质，均带脚刹，直径不小于∮75mm。</w:t>
            </w:r>
          </w:p>
        </w:tc>
      </w:tr>
      <w:tr w14:paraId="15FED3BC">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ACB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89A2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双面移动白板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DAD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1.180*90cm，H型支架；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2.板面材质：蜂窝板；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3.支架材质：1mm加厚钢；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4.滑轮信息：自锁移动脚轮；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5.配件清单：板擦*1，白板笔*2，磁钉*4。</w:t>
            </w:r>
          </w:p>
        </w:tc>
      </w:tr>
      <w:tr w14:paraId="392E925F">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946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3541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合班教室高清录播主机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D46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1.主机架构：采用嵌入式架构，标准1U机架式设计，便于机柜安装；</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2.高度集成：主机需集成录制、直播、导播、自动跟踪、音频编码、视频编码、音频处理、视频处理、存储、点播、互动、AI分析等多功能于一体；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3.硬件性能：CPU核心数≥8，核心主频≥2.4GHz，不少于6TOPS算力；</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4.视频接口：RJ45接口≥4，支持POE供电；HDMI输入≥2，HDMI输出≥2路；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5.音频接口：Line in≥2；Line out接口≥2；Mic接口≥6，Mic口支持向麦克风提供POE或幻象供电；</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6.网络接口：RJ45接口≥1，支持100/1000M网络自适应及IPv4、IPv6双协议栈；</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7.本地存储：主机内置存储≥1T，保障设备正常运行及录制视频文件的本地存储；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8.AI边缘计算：主机内置AI实时分析能力，无需额外设备即可实现基于课堂上师生的行为、表情、语音等数据的分析，并自动完成教师与学生的全景特写画面跟踪切换；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9.AI课堂行为实时分析：教师教情分析数据包括检测时间、教师行为、教师位置坐标、教师活动轨迹等；学生学情分析数据包括检测时间、学生行为、学生活跃度维度；</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10.支持拓展板书分析：涵盖板书内容识别与增强、板书规范性、行间距合规、板书均衡情况、板书所用颜色等维度。</w:t>
            </w:r>
          </w:p>
        </w:tc>
      </w:tr>
      <w:tr w14:paraId="6060E60F">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1DA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99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8730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学生高清摄像机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1817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1.传感器：尺寸≥1/2.5英寸。有效像素不低于1100万；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2.采用了2D和基于运动估计的3D降噪算法；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3.最大水平视场角不小于80°，最大垂直视场角不小于50°；</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4.网络接口：RJ45接口≥1，10/100/1000M自适应；</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5.视频接口：D-Video数字视频接口（RJ45）≥1；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6.编码技术：视频H.264/H.265；</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7.支持自动白平衡设置功能，红、蓝增益可调；</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8.支持噪声抑制设置功能，支持2D、3D降噪；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9.支持摄像机图像质量调节功能，包括亮度、对比度、色调、饱和度。</w:t>
            </w:r>
          </w:p>
        </w:tc>
      </w:tr>
      <w:tr w14:paraId="7B545804">
        <w:tblPrEx>
          <w:tblCellMar>
            <w:top w:w="0" w:type="dxa"/>
            <w:left w:w="108" w:type="dxa"/>
            <w:bottom w:w="0" w:type="dxa"/>
            <w:right w:w="108" w:type="dxa"/>
          </w:tblCellMar>
        </w:tblPrEx>
        <w:trPr>
          <w:trHeight w:val="3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6A4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97B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教师高清摄像机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4B7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1.传感器：尺寸≥1/2.5英寸。有效像素≥800万；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2.AI算力：提供≥2TOPS算力，满足行为分析和AI跟踪需求；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3.视频分辨率：最大可支持3840×2160并向下兼容；</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4.变焦：要求支持自动和手动变焦，综合变焦倍数≥20倍；</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5.云台转动：要求具备机械云台可进行转动跟踪。水平转动速度最大不少于90°/s，垂直转动速度最大不少于70°/s；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6.视频编码：要求支持H.265、H.264高清视频编码协议；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7.网络接入：RJ45网络接口≥1，并支持100M/1000M自适应以太网接入与RTSP协议网络视频输出；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8.需支持跟踪人物丢失寻回机制，在智能跟踪的场景下跟拍对象出画后重新回到拍摄画面将再次锁定跟踪；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9.支持配合录播主机设置五分像、七分像、全身像等多种教师图像跟踪画面模式，根据实际需要设置选用教师跟踪画面的大小。</w:t>
            </w:r>
          </w:p>
        </w:tc>
      </w:tr>
      <w:tr w14:paraId="2C4B5D06">
        <w:tblPrEx>
          <w:tblCellMar>
            <w:top w:w="0" w:type="dxa"/>
            <w:left w:w="108" w:type="dxa"/>
            <w:bottom w:w="0" w:type="dxa"/>
            <w:right w:w="108" w:type="dxa"/>
          </w:tblCellMar>
        </w:tblPrEx>
        <w:trPr>
          <w:trHeight w:val="36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835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A46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录制面板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F0B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1.安装方式：要求镶嵌式安装在讲台；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2.控制接口：要求支持RS232控制接口用以连接录播主机；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3.信号指示灯：要求具备信号指示灯；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4.支持一键式系统电源开关控制；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5.一键式录制、停止、锁定电脑信号；</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6.支持本地录播全自动的开启、关闭控制。该功能同时支持录播模式和互动模式；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7.支持通过面板一键发起与远端设备互动连接；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8.支持通过交互控制面板切换互动画面的信号源，并传输到观摩室，包括本地老师信号、学生信号、电脑信号、远端课室画面；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9.支持对各画面的自由布局控制，包括单画面全屏、双分屏、三分屏、四分屏、画中画，并传输到观摩室；</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10.支持远程“一键静音”功能，主讲端可一键关闭远端互动教室发言，进入主讲授课模式。</w:t>
            </w:r>
          </w:p>
        </w:tc>
      </w:tr>
      <w:tr w14:paraId="1A7836C9">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C8B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929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拾音话筒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3B8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1.指向性：超心型；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2.频率响应：40Hz—16kHz；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3.灵敏度≥-7dB±1dB；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4.最大声压级≥110dB；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5.信噪比≥62dB；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6.动态范围≥78.5dB；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7.输出接口：RJ45，数字音频接口。</w:t>
            </w:r>
          </w:p>
        </w:tc>
      </w:tr>
      <w:tr w14:paraId="32863983">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6BD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851D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55寸辅助显示屏</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FE5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55英寸屏幕尺寸，具备HDMI输入接口，不低于1920*1080分辨率，支持壁挂式安装。</w:t>
            </w:r>
          </w:p>
        </w:tc>
      </w:tr>
      <w:tr w14:paraId="0D46B798">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168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2A6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无线投屏器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3AB1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1.WiFi性能：双频单Wifi模块802.11/ac协议；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2.支持25米无线传输距离，同时10位待机人数；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3.支持Windows、Mac、iOS、Android等终端无缝切换至大屏显示；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4.支持miracast协议，支持免软件投屏；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5.支持USB及Type-C二合一无线发射器，即插即用免驱动，无须占用自身WiFi连接；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6.支持电脑及手机APP投屏，支持局域网免硬件投屏；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7.主机接口HDMI≥1,RJ45网口≥1，USB口≥2，音频分离口；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8.输出支持常规800*600,1024*768,1280*720,1920*1080，1920*1200。</w:t>
            </w:r>
          </w:p>
        </w:tc>
      </w:tr>
      <w:tr w14:paraId="53036109">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04D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C253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八进八出视频矩阵</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6D8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1.输入视频接口：HDMIX8；</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2.输出视频接口：HDMIX8；</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3.分辨率：4KX2K@30Hz；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4.HDMI 协议：HDMI1.4；</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5.HDCP协议：HDCP 1.4；</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6.控制方式：可视化按键、红外遥控、RS232、局域网、第三方控制。</w:t>
            </w:r>
          </w:p>
        </w:tc>
      </w:tr>
      <w:tr w14:paraId="3EF5B57A">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738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EDE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无线领夹麦克风接收器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45D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1.系统组成：领夹麦克风接收器；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2.接收器:有源扬声器供电，无需外接电源；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3.含接收器安装及供电配件。</w:t>
            </w:r>
          </w:p>
        </w:tc>
      </w:tr>
      <w:tr w14:paraId="42A9163E">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CC8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549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421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1.系统组成：领夹麦克风（磁吸配件）、充电仓；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2.对频方式：近距离磁感应后自动对频；</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3.无线性能：采用2.4G无线传输，30米稳定传输；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4.电池：麦克风续航不少于6小时，快充仓支持麦克风的二次充电。</w:t>
            </w:r>
          </w:p>
        </w:tc>
      </w:tr>
      <w:tr w14:paraId="24ED2F3C">
        <w:tblPrEx>
          <w:tblCellMar>
            <w:top w:w="0" w:type="dxa"/>
            <w:left w:w="108" w:type="dxa"/>
            <w:bottom w:w="0" w:type="dxa"/>
            <w:right w:w="108" w:type="dxa"/>
          </w:tblCellMar>
        </w:tblPrEx>
        <w:trPr>
          <w:trHeight w:val="1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109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DA1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壁挂式扬声器套装</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28E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1.系统组成：每套含1只全频有源音柱、1只全频无源音柱；</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2.单元组成：≥3*3英寸；</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3.频响范围：85Hz - 20kHz ，波动范围为 -3dB；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4.灵敏度：92dB/1W；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5.输入阻抗:2.6Ω(欧姆)；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6.功率：额定输入功率≥2*60w；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7.啸叫抑制方式:DSP抑制 。</w:t>
            </w:r>
          </w:p>
        </w:tc>
      </w:tr>
      <w:tr w14:paraId="0343DE2B">
        <w:tblPrEx>
          <w:tblCellMar>
            <w:top w:w="0" w:type="dxa"/>
            <w:left w:w="108" w:type="dxa"/>
            <w:bottom w:w="0" w:type="dxa"/>
            <w:right w:w="108" w:type="dxa"/>
          </w:tblCellMar>
        </w:tblPrEx>
        <w:trPr>
          <w:trHeight w:val="40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9CF1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109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9707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四手持U段无线话筒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E61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1.四手持，基于数字U段的传输技术，传输距离≥80米，接收机具有≥2路平衡输出、≥1路非平衡混音输出；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2.具有≥1台接收主机、≥4只手持发射机；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3.接收机前面板具有≥4个显示屏、≥4个编码旋钮、≥4个频率扫描实体按键、≥4个红外对频实体按键；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5.具有多档位混响调节功能，混响效果≥15625个，效果占比、回响延时、混响幅度调节；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6.具有多频段均衡调节功能，均衡调节≥2197种，麦克风均衡器调节功能；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7.具有长时间续航，发射机使用时长≥10小时；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8.具有ID码防串扰功能，采用32位唯一ID码，用于接收和发射配对，收发ID码必须相同才能对码，能够有效防止相同频率的信号相互串台；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9.接收机具有≥4个2.2英寸的TFT-LCD显示屏；发射机具有≥0.96英寸OLED显示屏，能够显示频率信息、音频加密状态、功率挡位、静音状态、电量格数信息。</w:t>
            </w:r>
          </w:p>
        </w:tc>
      </w:tr>
      <w:tr w14:paraId="09829E60">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EDAF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B45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A405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合班教室辅材，高清线缆、音频跳线、水晶头、伸缩管、固定锁卡、明盒、插座、绝缘胶布、线扎等。</w:t>
            </w:r>
          </w:p>
        </w:tc>
      </w:tr>
      <w:tr w14:paraId="0313DD4E">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83C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5ED9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合班教室集成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794C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合班教室系统强电布线、设备安装及测试，设备集成调试等。</w:t>
            </w:r>
          </w:p>
        </w:tc>
      </w:tr>
      <w:tr w14:paraId="0BFF5C45">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2C1DBD99">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计算机教室</w:t>
            </w:r>
          </w:p>
        </w:tc>
      </w:tr>
      <w:tr w14:paraId="131C6B03">
        <w:tblPrEx>
          <w:tblCellMar>
            <w:top w:w="0" w:type="dxa"/>
            <w:left w:w="108" w:type="dxa"/>
            <w:bottom w:w="0" w:type="dxa"/>
            <w:right w:w="108" w:type="dxa"/>
          </w:tblCellMar>
        </w:tblPrEx>
        <w:trPr>
          <w:trHeight w:val="31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38AB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C16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4m平面书写绿板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839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1.4000*1250mm(根据学校现场实际情况可微调)，书写板面：采用厚度≥0.25㎜板面，面板颜色为绿色；</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2.夹层材料：采用厚度≥10mm，聚乙烯泡沫板，容重为不小于25kg/m³，面层平整，无折痕，不变形；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3.背板：防锈热镀锌钢板，厚度≥0.2mm；镀层牢固，不变形，整板无拼接；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4.板面、衬板、背板粘贴：使用黑板环保胶，高温一次成型，粘合牢固、板面平整经久耐用；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5.边框：整体采用涂层铝合金；</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6.包角材料：采用抗老化、抗疲劳ABS工程塑料，四周包角不小于R40mm的圆角，结构牢固、耐磨、抗拉、不变形；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7.安装：隐形安装、没有外露的挂接件，符合安全要求。</w:t>
            </w:r>
          </w:p>
        </w:tc>
      </w:tr>
      <w:tr w14:paraId="21882EDD">
        <w:tblPrEx>
          <w:tblCellMar>
            <w:top w:w="0" w:type="dxa"/>
            <w:left w:w="108" w:type="dxa"/>
            <w:bottom w:w="0" w:type="dxa"/>
            <w:right w:w="108" w:type="dxa"/>
          </w:tblCellMar>
        </w:tblPrEx>
        <w:trPr>
          <w:trHeight w:val="171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112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E94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机房教学软件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815C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1.设备管理：可实现实时监控学生机画面、以及进行统一的教学管理，文件共享和回收；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2.人员管理：学校超级管理员可以添加教师和管理员的角色，添加之后管理员能够绑定设备和进行正常的授课工作，教师只能在终端应用软件进行授课操作；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3.教师广播：不需要借助任何外接设备，支持将教师机的画面广播给全班学生；</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4.教师广播关闭接收端设备音频：教师发起屏幕广播后支持把学生接收端原先的播放的音频输出关闭；</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5.学生演示：支持老师将指定学生的屏幕画面广播给其他所有学生，同时老师也能看到该指定学生的屏幕图像；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6.远程控制：支持教师端远程控制学生端的画面操作；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7.文件传输：显示上传和下载完成的文件历史记录；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8.一键禁用违规应用：支持教师对最近一节课的违规使用应用程序进行一键禁用；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9.网页限制：支持设定学生访问网站的白名单信息，对学生可以访问的网址进行管理；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10.学生画面监看：教师机可以监视全体、单一学生机的实时画面。</w:t>
            </w:r>
          </w:p>
        </w:tc>
      </w:tr>
      <w:tr w14:paraId="4A5C7033">
        <w:tblPrEx>
          <w:tblCellMar>
            <w:top w:w="0" w:type="dxa"/>
            <w:left w:w="108" w:type="dxa"/>
            <w:bottom w:w="0" w:type="dxa"/>
            <w:right w:w="108" w:type="dxa"/>
          </w:tblCellMar>
        </w:tblPrEx>
        <w:trPr>
          <w:trHeight w:val="324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975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FA9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机房云桌面软件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253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1.便携部署：为便于云桌面设备的快速部署和维护，通过U盘、PXE方式将终端部署成云桌面终端；支持带操作系统的物理机部署模式，将Windows、统信UOS、银河麒麟等操作系统的物理机批量部署成云桌面终端；</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镜像同传：为简化管理员的维护，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3.同传速度：千兆环境下的同传峰值速度不低于261MB/S，平均速度不低于150MB/S；百兆环境下的同传峰值速度不低于40MB/S，平均速度不低于20MB/S；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多镜像：为便于不同场景、环境下的使用，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多磁盘、多盘符：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屏幕水印：支持设置屏幕水印的显示和隐藏，显示内容模式有设备信息模式和自定义内容模式；设备信息模式无需手动配置，默认显示元素有设备名称、座位编号、IP地址、MAC地址、启动方式、磁盘还原模式、当前镜像等信息，支持设置单个元素的显示和隐藏；自定义内容模式支持富文本编辑，可实现自定义设置字号、加粗、斜体、颜色以及属性占位符；支持水印显示区域的宽高设置。</w:t>
            </w:r>
          </w:p>
        </w:tc>
      </w:tr>
      <w:tr w14:paraId="5081639A">
        <w:tblPrEx>
          <w:tblCellMar>
            <w:top w:w="0" w:type="dxa"/>
            <w:left w:w="108" w:type="dxa"/>
            <w:bottom w:w="0" w:type="dxa"/>
            <w:right w:w="108" w:type="dxa"/>
          </w:tblCellMar>
        </w:tblPrEx>
        <w:trPr>
          <w:trHeight w:val="1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229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522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机房安全网关</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69D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1.带机量不低于100，适用带宽1000Mbps；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2.IPSec 加密性能100Mbps；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3.IPSec VPN 隧道数100；</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4.NAT 会话数8万；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5.NAT映射表项100；</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6.WAN 以太口2*GE（1个WAN口支持切换为LAN）；</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7.LAN 以太口3*GE(2个LAN口支持切换为WAN)。</w:t>
            </w:r>
          </w:p>
        </w:tc>
      </w:tr>
      <w:tr w14:paraId="4CA2F030">
        <w:tblPrEx>
          <w:tblCellMar>
            <w:top w:w="0" w:type="dxa"/>
            <w:left w:w="108" w:type="dxa"/>
            <w:bottom w:w="0" w:type="dxa"/>
            <w:right w:w="108" w:type="dxa"/>
          </w:tblCellMar>
        </w:tblPrEx>
        <w:trPr>
          <w:trHeight w:val="28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E6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E1B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机房学生电脑</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172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1.CPU：八核8线程，工作频率≥3.0GHz；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2.内存：16GB DDR4 3200MT/s 内存或以上；</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3.硬盘：≥256GB M.2 NVMe SSD硬盘；</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4.前置面板接口：USB3.2接口≥3个；≥1个麦克风接口；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6.内部接口：PCIEX16≥1个；PCIEX8≥1个；PCIEX1≥1个；M.2≥2个；SATA≥2个；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7.机箱体积：≤10L；</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8.≥23.8显示屏幕，分辨率≥1920*1080，屏幕亮度≥250nit；</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9.系统：预装国产 OS。</w:t>
            </w:r>
          </w:p>
        </w:tc>
      </w:tr>
      <w:tr w14:paraId="36138220">
        <w:tblPrEx>
          <w:tblCellMar>
            <w:top w:w="0" w:type="dxa"/>
            <w:left w:w="108" w:type="dxa"/>
            <w:bottom w:w="0" w:type="dxa"/>
            <w:right w:w="108" w:type="dxa"/>
          </w:tblCellMar>
        </w:tblPrEx>
        <w:trPr>
          <w:trHeight w:val="28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4F4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61E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机房教师电脑</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F36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1.CPU：八核8线程，工作频率≥3.0GHz；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2.内存：32GB DDR4 3200MT/s 内存或以上；</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3.硬盘：≥512GB M.2 NVMe SSD硬盘；</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4.前置面板接口：USB3.2接口≥3个；≥1个麦克风接口；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6.内部接口：PCIEX16≥1个；PCIEX8≥1个；PCIEX1≥1个；M.2≥2个；SATA≥2个；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7.机箱体积：≤10L；</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8.≥23.8显示屏幕，分辨率≥1920*1080，屏幕亮度≥250nit；</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9.系统：预装国产 OS。</w:t>
            </w:r>
          </w:p>
        </w:tc>
      </w:tr>
      <w:tr w14:paraId="2AE24DB3">
        <w:tblPrEx>
          <w:tblCellMar>
            <w:top w:w="0" w:type="dxa"/>
            <w:left w:w="108" w:type="dxa"/>
            <w:bottom w:w="0" w:type="dxa"/>
            <w:right w:w="108" w:type="dxa"/>
          </w:tblCellMar>
        </w:tblPrEx>
        <w:trPr>
          <w:trHeight w:val="26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3E43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C1C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教师电脑桌</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EB6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1.规格：1800L*700W*760H（mm）；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2.板材为橡胶木板油漆饰面，厚度18mm。表面油漆，五底三面。圆角圆边处理；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3.钢架部分为50*50*1.5和20*50*1.5方管支架，两侧带钢制走线槽；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4.桌底U型走线槽，走线槽底部开槽嵌PDU.考虑隐藏走线功能；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5.所有钢板厚度不低于0.8mm。预留腰型散热孔；</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6.左右两侧预留主机位。主机位使用15*15*1.2mm方管加固。无外漏线材；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7.钢制背板，腰型孔冲孔造型，背板高度大于主机位；</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8.所有钢件表面白色静电喷涂处理。侧面底部线槽部位需开洞，方便地面线路直接进入线槽。</w:t>
            </w:r>
          </w:p>
        </w:tc>
      </w:tr>
      <w:tr w14:paraId="750F1986">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A02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912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教师椅</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3E7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1.570*580*950mm,办公网布饰面；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2.40密度高弹力阻燃海绵；</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3.尼龙背架；PP扶手；黑色背框班前椅，φ25*2.0mm管烤漆弓形架。</w:t>
            </w:r>
          </w:p>
        </w:tc>
      </w:tr>
      <w:tr w14:paraId="23735E5B">
        <w:tblPrEx>
          <w:tblCellMar>
            <w:top w:w="0" w:type="dxa"/>
            <w:left w:w="108" w:type="dxa"/>
            <w:bottom w:w="0" w:type="dxa"/>
            <w:right w:w="108" w:type="dxa"/>
          </w:tblCellMar>
        </w:tblPrEx>
        <w:trPr>
          <w:trHeight w:val="31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1A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AEB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四人电脑桌</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6F0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1.规格：1400*1200*730-780（mm）；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2.板材为橡胶木板油漆饰面，厚度18mm，表面净味油漆，五底三面；圆角圆边处理。桌下木质键盘抽；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3.台身为全钢质结构，桌腿为60*30*1.2mm连接管为25*50*1.2mm</w:t>
            </w:r>
            <w:r>
              <w:rPr>
                <w:rFonts w:hint="eastAsia" w:asciiTheme="minorEastAsia" w:hAnsiTheme="minorEastAsia" w:eastAsiaTheme="minorEastAsia" w:cstheme="minorEastAsia"/>
                <w:color w:val="auto"/>
                <w:sz w:val="20"/>
                <w:szCs w:val="20"/>
                <w:highlight w:val="none"/>
                <w:lang w:eastAsia="zh-CN" w:bidi="ar"/>
              </w:rPr>
              <w:t>方管</w:t>
            </w:r>
            <w:r>
              <w:rPr>
                <w:rFonts w:hint="eastAsia" w:asciiTheme="minorEastAsia" w:hAnsiTheme="minorEastAsia" w:eastAsiaTheme="minorEastAsia" w:cstheme="minorEastAsia"/>
                <w:color w:val="auto"/>
                <w:sz w:val="20"/>
                <w:szCs w:val="20"/>
                <w:highlight w:val="none"/>
                <w:lang w:bidi="ar"/>
              </w:rPr>
              <w:t>焊接，尼龙内塞可调节脚套；</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4.两侧为加宽钢制走线槽，线槽厚度≥0.8mm。腰形散热孔设计；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5.桌下方有一空腔设计，厚度为0.8mm。用于放置四台主机和线材等设备，坐人边每面两个钢制门板带锁，两个门中间为可拆卸挡板；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6.底部预留穿线孔。网板折弯冲压成形，腰型散热孔。所有钢件表面白色静电喷涂处理；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7.每排头桌外侧桌腿采用30*80方方管焊接，做走线槽做可拆卸设计，方便地面线路直接进入线槽，正面无外露线材。</w:t>
            </w:r>
          </w:p>
        </w:tc>
      </w:tr>
      <w:tr w14:paraId="4F85027B">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7C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455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学生凳</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E35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1.钢架主管为25*25*1.2mm方管，凳面主管为20*20*1.2mm；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2.表面静电喷涂处理，耐腐蚀、防锈，附着力特强，不脱漆，内塞尼龙脚套；</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3.凳面为18mm厚橡胶木板，五底三面。圆角圆边处理；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4.凳脚加厚防脱落防滑防噪音内塞脚套。</w:t>
            </w:r>
          </w:p>
        </w:tc>
      </w:tr>
      <w:tr w14:paraId="085A3AC0">
        <w:tblPrEx>
          <w:tblCellMar>
            <w:top w:w="0" w:type="dxa"/>
            <w:left w:w="108" w:type="dxa"/>
            <w:bottom w:w="0" w:type="dxa"/>
            <w:right w:w="108" w:type="dxa"/>
          </w:tblCellMar>
        </w:tblPrEx>
        <w:trPr>
          <w:trHeight w:val="14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FC6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5AD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收纳边柜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500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 xml:space="preserve">1.尺寸：1500*450*900mm±10mm；                                     </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2.材质：实木多层板；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3.工艺：E1级板，厚度18mm,基材采用实木多层板，面贴三聚氰胺纸，断面采厚度≥1.0mmPVC直封边制作；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4.功能：可收纳开源硬件、耳机等各种教学用具。</w:t>
            </w:r>
          </w:p>
        </w:tc>
      </w:tr>
      <w:tr w14:paraId="7F30CF16">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C8F6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FA8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收纳金属柜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D94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1.850*390*1800，冷轨钢板、厚度0.8 mm；</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2.采用磷化高温喷涂处理。</w:t>
            </w:r>
          </w:p>
        </w:tc>
      </w:tr>
      <w:tr w14:paraId="2D22BCC0">
        <w:tblPrEx>
          <w:tblCellMar>
            <w:top w:w="0" w:type="dxa"/>
            <w:left w:w="108" w:type="dxa"/>
            <w:bottom w:w="0" w:type="dxa"/>
            <w:right w:w="108" w:type="dxa"/>
          </w:tblCellMar>
        </w:tblPrEx>
        <w:trPr>
          <w:trHeight w:val="26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56BB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2148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艺测耳机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A96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1.头戴包耳式，自适应头梁；</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2.频率范围20-20,000Hz；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3.灵敏度≥110dB；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4.内置独立声卡；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5.高指向性降噪近讲麦克风；</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6.咪杆调整角度≤180°；</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7.五芯带锡箔缠绕的屏蔽线，避免干扰；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8.无任何线控、按钮或其他模块；</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9.插头为镀金USB接口；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10.声音从麦克风直接进入喇叭，耳返延时小于6ms。</w:t>
            </w:r>
          </w:p>
        </w:tc>
      </w:tr>
      <w:tr w14:paraId="174D2ACF">
        <w:tblPrEx>
          <w:tblCellMar>
            <w:top w:w="0" w:type="dxa"/>
            <w:left w:w="108" w:type="dxa"/>
            <w:bottom w:w="0" w:type="dxa"/>
            <w:right w:w="108" w:type="dxa"/>
          </w:tblCellMar>
        </w:tblPrEx>
        <w:trPr>
          <w:trHeight w:val="1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D8C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51F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听力耳机</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2EE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1.动圈耳机，头戴式；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2.频响范围：100Hz-16kHz；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3.阻抗：32Ω；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4.扬声器灵敏度：90dB±3dB；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5.额定功率：30mW；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6.连接器：USB接头；</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7.线长：≥2.5m。</w:t>
            </w:r>
          </w:p>
        </w:tc>
      </w:tr>
      <w:tr w14:paraId="69753CD4">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FC1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2E1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12U机柜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F3A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1.尺寸：600*440*635，12U；</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2.材质：冷轧钢板；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3.类型：玻璃门机柜。</w:t>
            </w:r>
          </w:p>
        </w:tc>
      </w:tr>
      <w:tr w14:paraId="0D24F624">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8CF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0A6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网络双绞线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561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1.导体：23AWG，带宽达到250MHz；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2.芯线：8根芯线采用单股软铜线，每根芯线带有彩色绝缘层；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3.护套：紧护套结构，线对间十字隔离技术，全面提升线缆性能。</w:t>
            </w:r>
          </w:p>
        </w:tc>
      </w:tr>
      <w:tr w14:paraId="0CFCF9A2">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716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B72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2.5mm电源线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0A3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1.3*2.5平方电源线缆，国标。</w:t>
            </w:r>
          </w:p>
        </w:tc>
      </w:tr>
      <w:tr w14:paraId="3AEE9BAB">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6AA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129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833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4.0mm电源线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549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1.3*4.0平方电源线缆，国标。</w:t>
            </w:r>
          </w:p>
        </w:tc>
      </w:tr>
      <w:tr w14:paraId="1B9D5A11">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D56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819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机房专用PDU</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9DE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8位PDU，根据学校桌椅定制。</w:t>
            </w:r>
          </w:p>
        </w:tc>
      </w:tr>
      <w:tr w14:paraId="46BCB4D2">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00C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0B3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3P柜式空调</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21E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1.3p柜机，二级能效；</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2.变频/定频：变频，冷暖类型：冷暖；</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3.额定制冷量(W)：≥7200w；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4.额定制热量(W)：≥90000w；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5.循环风量(m3/h）：≥1200m²/h；</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6.含铜管及安装。</w:t>
            </w:r>
          </w:p>
        </w:tc>
      </w:tr>
      <w:tr w14:paraId="7F98FB92">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1B99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1BB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机房窗帘</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8F0C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1.布艺遮光窗帘，主要成分聚酯纤维，褶皱比1：2；</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2.铝合金罗马杆，铝合金电泳漆；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3.窗帘颜色样式学校确认。</w:t>
            </w:r>
          </w:p>
        </w:tc>
      </w:tr>
      <w:tr w14:paraId="4F0FC977">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F9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FD35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无线领夹麦克风接收器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087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1.系统组成：领夹麦克风接收器；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2.接收器:有源扬声器供电，无需外接电源；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3.含接收器安装及供电配件。</w:t>
            </w:r>
          </w:p>
        </w:tc>
      </w:tr>
      <w:tr w14:paraId="6C2FB612">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C22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4FE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无线领夹麦克风</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FC7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1.系统组成：领夹麦克风（磁吸配件）、充电仓；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2.对频方式：近距离磁感应后自动对频；</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3.无线性能：采用2.4G无线传输，30米稳定传输；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4.电池：麦克风续航不少于6小时，快充仓支持麦克风的二次充电。</w:t>
            </w:r>
          </w:p>
        </w:tc>
      </w:tr>
      <w:tr w14:paraId="6FCCC82F">
        <w:tblPrEx>
          <w:tblCellMar>
            <w:top w:w="0" w:type="dxa"/>
            <w:left w:w="108" w:type="dxa"/>
            <w:bottom w:w="0" w:type="dxa"/>
            <w:right w:w="108" w:type="dxa"/>
          </w:tblCellMar>
        </w:tblPrEx>
        <w:trPr>
          <w:trHeight w:val="19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8B8C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042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壁挂式扬声器套装</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3AF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1.系统组成：每套含1只全频有源音柱、1只全频无源音柱；</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2.单元组成：≥3*3英寸；</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3.频响范围：85Hz - 20kHz ，波动范围为 -3dB；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4.灵敏度：92dB/1W；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5.输入阻抗:2.6Ω(欧姆)；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6.功率：额定输入功率≥2*60w；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7.啸叫抑制方式:DSP抑制 。</w:t>
            </w:r>
          </w:p>
        </w:tc>
      </w:tr>
      <w:tr w14:paraId="271D348D">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AFD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427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桌面插座</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938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桌面4位电源及USB延长线，方便外接设备使用</w:t>
            </w:r>
          </w:p>
        </w:tc>
      </w:tr>
      <w:tr w14:paraId="635D78EC">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D9E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E36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计算机教室辅材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4F5F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计算机教室辅材，控制线、VGA线、HDMI线、电源线、音频线等，KBG管、PVC管、线槽、伸缩管、固定锁卡、明盒、空调插座、绝缘胶布、线扎等;</w:t>
            </w:r>
          </w:p>
        </w:tc>
      </w:tr>
      <w:tr w14:paraId="3E37CE06">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CE4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B2E4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计算机教室集成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062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计算机教室集成强弱电布线、机柜安装及测试等，设备搬运、安装、调试等;</w:t>
            </w:r>
          </w:p>
        </w:tc>
      </w:tr>
      <w:tr w14:paraId="398FA2B0">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7DE79D6F">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风雨操场音视频设备</w:t>
            </w:r>
          </w:p>
        </w:tc>
      </w:tr>
      <w:tr w14:paraId="515B7F33">
        <w:tblPrEx>
          <w:tblCellMar>
            <w:top w:w="0" w:type="dxa"/>
            <w:left w:w="108" w:type="dxa"/>
            <w:bottom w:w="0" w:type="dxa"/>
            <w:right w:w="108" w:type="dxa"/>
          </w:tblCellMar>
        </w:tblPrEx>
        <w:trPr>
          <w:trHeight w:val="240" w:hRule="atLeast"/>
        </w:trPr>
        <w:tc>
          <w:tcPr>
            <w:tcW w:w="22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0FB0D">
            <w:pPr>
              <w:widowControl/>
              <w:jc w:val="left"/>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1.显示系统</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F5A4">
            <w:pPr>
              <w:rPr>
                <w:rFonts w:hint="eastAsia" w:asciiTheme="minorEastAsia" w:hAnsiTheme="minorEastAsia" w:eastAsiaTheme="minorEastAsia" w:cstheme="minorEastAsia"/>
                <w:b/>
                <w:bCs/>
                <w:color w:val="auto"/>
                <w:sz w:val="20"/>
                <w:szCs w:val="20"/>
                <w:highlight w:val="none"/>
              </w:rPr>
            </w:pPr>
          </w:p>
        </w:tc>
      </w:tr>
      <w:tr w14:paraId="2D02F3B6">
        <w:tblPrEx>
          <w:tblCellMar>
            <w:top w:w="0" w:type="dxa"/>
            <w:left w:w="108" w:type="dxa"/>
            <w:bottom w:w="0" w:type="dxa"/>
            <w:right w:w="108" w:type="dxa"/>
          </w:tblCellMar>
        </w:tblPrEx>
        <w:trPr>
          <w:trHeight w:val="10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B39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139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E56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风雨操场LED显示屏</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291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物理点间距：2.5mm，像素密度：≥160000点/㎡，封装方式：SMD，铜支架铜线封装；白平衡亮度：≥650cd/㎡，刷新频率：≥3840Hz，色温：3000K—9000K连续可调；均匀度≥97%，对比度≥4000:1；模组拼缝间隙≤0.05mm，维护方式：完全前维护，灰度等级：红、绿、蓝≥14bits，平均功耗≤300W/㎡，最大功耗≤720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2.交直流电源线使用不低于国标线材；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3.箱体材质：一次成型压铸铝箱体，前维护方式，内部过线；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4.显示屏专用开关电源；</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5.配套定制钢结构，屏体外框采用不小于40mm×40mm国标镀锌方通，防锈防腐蚀，四周采用黑色拉丝不锈钢装饰包边，保证牢固度，不变形，安装结构满足现场实际使用情况。</w:t>
            </w:r>
          </w:p>
        </w:tc>
      </w:tr>
      <w:tr w14:paraId="6731906E">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4D1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E34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风雨操场LED发送卡</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A8FF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像素≥2k，含逐点校正、亮度自动调节功能；双网口输出，可多机级联统一控制。</w:t>
            </w:r>
          </w:p>
        </w:tc>
      </w:tr>
      <w:tr w14:paraId="4C5D0FE7">
        <w:tblPrEx>
          <w:tblCellMar>
            <w:top w:w="0" w:type="dxa"/>
            <w:left w:w="108" w:type="dxa"/>
            <w:bottom w:w="0" w:type="dxa"/>
            <w:right w:w="108" w:type="dxa"/>
          </w:tblCellMar>
        </w:tblPrEx>
        <w:trPr>
          <w:trHeight w:val="38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B16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9071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风雨操场LED视频处理器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30F5">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1.支持多路输入接口：不少于1 路 HDMI 2.0，不少于1路DP1.2，不少于4 路 HDMI1.3，不少于1 路 3G-SDI（选配）；</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 HDR 功能，能够有效增强显示屏的画质，使画面色彩更加 真实生动，细节更加清晰；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3.支持个性化的画质缩放：支持不少于三种画面缩放模式，包括点对点模式、全屏缩放、自定义缩放。具备画质处理技术，画面支持</w:t>
            </w:r>
            <w:r>
              <w:rPr>
                <w:rFonts w:hint="eastAsia" w:asciiTheme="minorEastAsia" w:hAnsiTheme="minorEastAsia" w:eastAsiaTheme="minorEastAsia" w:cstheme="minorEastAsia"/>
                <w:color w:val="auto"/>
                <w:sz w:val="20"/>
                <w:szCs w:val="20"/>
                <w:highlight w:val="none"/>
                <w:lang w:eastAsia="zh-CN" w:bidi="ar"/>
              </w:rPr>
              <w:t>无级缩放</w:t>
            </w:r>
            <w:r>
              <w:rPr>
                <w:rFonts w:hint="eastAsia" w:asciiTheme="minorEastAsia" w:hAnsiTheme="minorEastAsia" w:eastAsiaTheme="minorEastAsia" w:cstheme="minorEastAsia"/>
                <w:color w:val="auto"/>
                <w:sz w:val="20"/>
                <w:szCs w:val="20"/>
                <w:highlight w:val="none"/>
                <w:lang w:bidi="ar"/>
              </w:rPr>
              <w:t>；</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4.支持对LED显示屏输出画面的画质调节，包括但不限于：亮度、饱和度、对比度等；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5.支持多画面同时显示，不少于6 画面的任意布局，至少包含2路4K画面+4路2K画面；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6.支持OSD字幕功能，可通过软件编辑OSD字幕及底图；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7.支持高位深信号输入源输入，最高支持12bit信号输入；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8.支持伴随音频和独立音频，支持音量大小调节，音频可随视频随路切换；</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9.支持场景预设功能，可创建不低于 10 个用户场景作为模板保存，方便快速调用。</w:t>
            </w:r>
          </w:p>
        </w:tc>
      </w:tr>
      <w:tr w14:paraId="5EE20035">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F62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D27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报告厅LED屏配电柜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F89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1.LED屏配电柜，总功率≥40KW；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2.手自动切换，短路保护，过流、过压、过载保护，支持“分步加电”的上电方式，满足任意时间对显示屏开启和关闭的功能要求；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3.箱体采用≥1.2mm钣金材料制作，防护等级≥IP30。</w:t>
            </w:r>
          </w:p>
        </w:tc>
      </w:tr>
      <w:tr w14:paraId="0146F9A3">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EE52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7C6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报告厅LED通讯线缆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2ACA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六类网线，从控制室分路布设到显示屏内，满足现场实际需求。</w:t>
            </w:r>
          </w:p>
        </w:tc>
      </w:tr>
      <w:tr w14:paraId="487B8BC3">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389B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8DA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报告厅LED强电电缆</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9ED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国标线材，从学校配电箱布设到PLC智能配电箱，再从PLC智能配电箱布设到显示屏内，线径和长度满足现场实际使用需求，需配管。</w:t>
            </w:r>
          </w:p>
        </w:tc>
      </w:tr>
      <w:tr w14:paraId="31F55350">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9E6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CC0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旧屏拆除</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F0E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现场原有旧屏拆除，模组及配件装箱，显示屏框架切割，搬运到学校指定位置。</w:t>
            </w:r>
          </w:p>
        </w:tc>
      </w:tr>
      <w:tr w14:paraId="1B8D313A">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A00E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536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无线投屏器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FDE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1.WiFi性能：双频单Wifi模块802.11/ac协议；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2.支持25米无线传输距离，同时10位待机人数；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3.支持Windows、Mac、iOS、Android等终端无缝切换至大屏显示；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4.支持miracast协议，支持免软件投屏；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5.支持USB及Type-C二合一无线发射器，即插即用免驱动，无须占用自身WiFi连接；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6.支持电脑及手机APP投屏，支持局域网免硬件投屏；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7.主机接口HDMI≥1,RJ45网口≥1，USB口≥2，音频分离口；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8.输出支持常规800*600,1024*768,1280*720,1920*1080，1920*1200。</w:t>
            </w:r>
          </w:p>
        </w:tc>
      </w:tr>
      <w:tr w14:paraId="2E8F4F48">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300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1C1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四进一出视频矩阵</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89F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1.输入视频接口：HDMIX4；</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2.输出视频接口：HDMIX1；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3.分辨率：4KX2K@30Hz；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4.HDMI 协议：HDMI1.4；</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5.HDCP协议：HDCP 1.4；</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6.控制方式：可视化按键、红外遥控、RS232。</w:t>
            </w:r>
          </w:p>
        </w:tc>
      </w:tr>
      <w:tr w14:paraId="7FA2EF6D">
        <w:tblPrEx>
          <w:tblCellMar>
            <w:top w:w="0" w:type="dxa"/>
            <w:left w:w="108" w:type="dxa"/>
            <w:bottom w:w="0" w:type="dxa"/>
            <w:right w:w="108" w:type="dxa"/>
          </w:tblCellMar>
        </w:tblPrEx>
        <w:trPr>
          <w:trHeight w:val="31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42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697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管理电脑</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9BD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1.CPU：八核8线程，工作频率≥3.0GHz；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2.内存：16GB DDR4 3200MT/s 内存或以上；</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3.硬盘：≥512GB M.2 NVMe SSD硬盘；</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4.前置面板接口：USB3.2接口≥3个；≥1个麦克风接口；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6.内部接口：PCIEX16≥1个；PCIEX8≥1个；PCIEX1≥1个；M.2≥2个；SATA≥2个；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7.机箱体积：≤10L；</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8.≥23.8显示屏幕，分辨率≥1920*1080，屏幕亮度≥250nit；</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9.带独立显卡，显存≥2GB；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10.系统：预装国产 OS。</w:t>
            </w:r>
          </w:p>
        </w:tc>
      </w:tr>
      <w:tr w14:paraId="0C63B022">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198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149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AC9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双联操作台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6D0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双联操作台，750*900*1200mm，冷轧钢板框架，钢板厚度≥1.0mm。</w:t>
            </w:r>
          </w:p>
        </w:tc>
      </w:tr>
      <w:tr w14:paraId="0AE3B7AA">
        <w:tblPrEx>
          <w:tblCellMar>
            <w:top w:w="0" w:type="dxa"/>
            <w:left w:w="108" w:type="dxa"/>
            <w:bottom w:w="0" w:type="dxa"/>
            <w:right w:w="108" w:type="dxa"/>
          </w:tblCellMar>
        </w:tblPrEx>
        <w:trPr>
          <w:trHeight w:val="240" w:hRule="atLeast"/>
        </w:trPr>
        <w:tc>
          <w:tcPr>
            <w:tcW w:w="22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68C9FD">
            <w:pPr>
              <w:widowControl/>
              <w:jc w:val="left"/>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2.扩声系统</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CD3F">
            <w:pPr>
              <w:rPr>
                <w:rFonts w:hint="eastAsia" w:asciiTheme="minorEastAsia" w:hAnsiTheme="minorEastAsia" w:eastAsiaTheme="minorEastAsia" w:cstheme="minorEastAsia"/>
                <w:b/>
                <w:bCs/>
                <w:color w:val="auto"/>
                <w:sz w:val="20"/>
                <w:szCs w:val="20"/>
                <w:highlight w:val="none"/>
              </w:rPr>
            </w:pPr>
          </w:p>
        </w:tc>
      </w:tr>
      <w:tr w14:paraId="411F7D24">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9BD1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6F38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风雨操场主扩音箱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ED9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1.阻抗≤8Ω，额定功率≥450W，高音≥1.73"压缩高音单元×1，低音≥15"低音×1；等同或宽于80°(H)×60°(V)；</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2.频率响应：等同或宽于45Hz-20kHz；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3.指定频带内的声压级：≥123dB±2dB。</w:t>
            </w:r>
          </w:p>
        </w:tc>
      </w:tr>
      <w:tr w14:paraId="3A49A719">
        <w:tblPrEx>
          <w:tblCellMar>
            <w:top w:w="0" w:type="dxa"/>
            <w:left w:w="108" w:type="dxa"/>
            <w:bottom w:w="0" w:type="dxa"/>
            <w:right w:w="108" w:type="dxa"/>
          </w:tblCellMar>
        </w:tblPrEx>
        <w:trPr>
          <w:trHeight w:val="9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AC6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2C4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风雨操场辅助音箱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6B4F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1.阻抗≤8Ω，额定功率≥350W，高音≥1.7"压缩高音单元×1，低音≥12"低音×1；等同或宽于80°(H)×60°(V)；</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2.指定频带内的声压级：≥121dB±2dB；</w:t>
            </w:r>
          </w:p>
        </w:tc>
      </w:tr>
      <w:tr w14:paraId="701885E1">
        <w:tblPrEx>
          <w:tblCellMar>
            <w:top w:w="0" w:type="dxa"/>
            <w:left w:w="108" w:type="dxa"/>
            <w:bottom w:w="0" w:type="dxa"/>
            <w:right w:w="108" w:type="dxa"/>
          </w:tblCellMar>
        </w:tblPrEx>
        <w:trPr>
          <w:trHeight w:val="264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C407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24C5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风雨操场主扩功放</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163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1.标准≤1U机柜式设计，D类数字功放；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2.输出功率：立体声@8Ω：≥700W×2；立体声@4Ω：≥1000W×2；桥接@16Ω：≥1400W；桥接@8Ω：≥2000W（THD+N≤0.1%）；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3.支持开机软启动功能，软启动过程中电源需求缓慢上升，减少对电网和其他电子设备的电流冲击；</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 xml:space="preserve">4.数字功放电源自适应音频调整节能功能，实现智能削峰限幅器，控制功率模块及扬声器系统在安全范围内工作； </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5.开机软启动，防止开机时向电网吸收大电流，干扰其它用电设备；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6.具有：过压保护，欠压保护，过流保护，直流保护，输出短路保护，温控风扇等功能。</w:t>
            </w:r>
          </w:p>
        </w:tc>
      </w:tr>
      <w:tr w14:paraId="412FCB10">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036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20D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风雨操场辅助功放</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9C32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1.标准≤1U机柜式设计，D类数字功放；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2.输出功率：立体声@8Ω：≥700W×2；立体声@4Ω：≥1000W×2；桥接@16Ω：≥1400W；桥接@8Ω：≥2000W（THD+N≤0.1%）；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3.支持开机软启动功能，软启动过程中电源需求缓慢上升，减少对电网和其他电子设备的电流冲击；</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 xml:space="preserve">4.数字功放电源自适应音频调整节能功能，实现智能削峰限幅器，控制功率模块及扬声器系统在安全范围内工作； </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5.开机软启动，防止开机时向电网吸收大电流，干扰其它用电设备；</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6.具有：过压保护，欠压保护，过流保护，直流保护，输出短路保护，温控风扇等功能。</w:t>
            </w:r>
          </w:p>
        </w:tc>
      </w:tr>
      <w:tr w14:paraId="0E9F4EEE">
        <w:tblPrEx>
          <w:tblCellMar>
            <w:top w:w="0" w:type="dxa"/>
            <w:left w:w="108" w:type="dxa"/>
            <w:bottom w:w="0" w:type="dxa"/>
            <w:right w:w="108" w:type="dxa"/>
          </w:tblCellMar>
        </w:tblPrEx>
        <w:trPr>
          <w:trHeight w:val="21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0B3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089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风雨操场调音台</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46A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1.支持≥8路麦克风输入兼容6路线路输入接口，CH1-CH6线路输入接口带48V幻象开关独立控制；≥2路立体声输入接口，≥4路RCA输入接口；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2.具有≥2组立体声输出、≥4路编组输出、≥4路辅助输出、≥1个耳机监听输出、≥1个接口双路效果输出 、≥1组控制室输出、≥1组主混音断点插入、≥6个断点插入；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3.内置≥24位DSP效果器，提供≥100种预设效果；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4.内置USB声卡模块，支持连接电脑进行音乐播放和声音录音；内置MP3播放器，支持≥1个USB接口接U盘播放音乐。</w:t>
            </w:r>
          </w:p>
        </w:tc>
      </w:tr>
      <w:tr w14:paraId="00F51544">
        <w:tblPrEx>
          <w:tblCellMar>
            <w:top w:w="0" w:type="dxa"/>
            <w:left w:w="108" w:type="dxa"/>
            <w:bottom w:w="0" w:type="dxa"/>
            <w:right w:w="108" w:type="dxa"/>
          </w:tblCellMar>
        </w:tblPrEx>
        <w:trPr>
          <w:trHeight w:val="45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BC0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41E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风雨操场音频处理器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B08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1.处理器≥4核，主频≥2.0GHz；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后面板具有≥8路线路音频凤凰端子平衡输入接口（具有48V幻象供电）、≥12路线路音频凤凰端子平衡输出接口、≥1个拨码开关、≥1个RJ45接口、≥1个RS232接口、≥1个RS485接口、≥8个可编程GPIO控制接口、≥1个接地柱；前面板具有≥2.0英寸 IPS 真彩显示屏、≥1个编码旋钮、≥1个USB存储设备接口；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输入通道支持前级放大、信号发生器、扩展器、压缩器、均衡器、闪避器、AGC自动增益、AM自动混音功能、AFC自适应反馈消除、AEC回声消除、ANC噪声消除、音频矩阵；输出通道支持均衡器、延时器、分频器、高低通滤波器、限幅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4.具有矩阵增益调节功能，每个输入通道参与混音的增益可调，增益调节范围等同或优于-72dB到12dB。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5.支持双机热备份；当主机出现故障时，备用主机自动承担服务，切换时间≤2s。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p>
        </w:tc>
      </w:tr>
      <w:tr w14:paraId="56DA975F">
        <w:tblPrEx>
          <w:tblCellMar>
            <w:top w:w="0" w:type="dxa"/>
            <w:left w:w="108" w:type="dxa"/>
            <w:bottom w:w="0" w:type="dxa"/>
            <w:right w:w="108" w:type="dxa"/>
          </w:tblCellMar>
        </w:tblPrEx>
        <w:trPr>
          <w:trHeight w:val="336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815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86DF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风雨操场反馈抑制器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0070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1.处理器主频≥1.3GHz；配置≥2个完全独立的反馈抑制通道，每通道均支持自适应反馈抑制（AFC）功能，传声增益提升≥6dB；</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2.支持声学校正按钮，按下可以预测声反馈回路。提供≥高/中/低三档输入电平调节；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3.具有≥2个独立通道，每通道均支持等同或宽于0-99级数字音量调节及静音开关功能；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4.基于啸叫检测门限更新法，具有移频+陷波反馈抑制功能，可以使用≥48个可编程陷波点；</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5.前面板具有≥48个LED灯陷波状态指示灯、≥2英寸IPS真彩显示屏、≥1个编码旋钮；后面板具有≥1个船形开关、≥2路XLR母座+2路TRS母座模拟输入、≥2路XLR公座+2路TRS母座模拟输出、≥1个RJ45接口；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6.设备具有编码旋钮和≥2.0英寸IPS屏幕，可用于控制和配置设备直通、场景。IPS屏幕能够显示IP地址，输入和输出通道的实时电平。</w:t>
            </w:r>
          </w:p>
        </w:tc>
      </w:tr>
      <w:tr w14:paraId="20AC7632">
        <w:tblPrEx>
          <w:tblCellMar>
            <w:top w:w="0" w:type="dxa"/>
            <w:left w:w="108" w:type="dxa"/>
            <w:bottom w:w="0" w:type="dxa"/>
            <w:right w:w="108" w:type="dxa"/>
          </w:tblCellMar>
        </w:tblPrEx>
        <w:trPr>
          <w:trHeight w:val="93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ECD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6321">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双手持U段无线话筒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AD1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1.双手持，基于数字U段的传输技术，传输距离≥80米，接收机具有≥2路平衡输出、≥1路非平衡混音输出；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2.具有≥1台接收主机、≥2只手持发射机；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3.接收机前面板具有≥2个显示屏、≥2个编码旋钮、≥2个频率扫描实体按键、≥2个红外对频实体按键；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5.具有多档位混响调节功能，混响效果≥15625个，效果占比、回响延时、混响幅度调节；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6.具有多频段均衡调节功能，均衡调节≥2197种，麦克风均衡器调节功能；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7.具有长时间续航，发射机使用时长≥10小时；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8.接收机具有≥2个2.2英寸的TFT-LCD显示屏；发射机具有≥0.96英寸OLED显示屏，能够显示频率信息、音频加密状态、功率挡位、静音状态、电量格数信息。</w:t>
            </w:r>
          </w:p>
        </w:tc>
      </w:tr>
      <w:tr w14:paraId="7C433879">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150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6CEEF">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双领夹U段无线话筒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B0C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1.双领夹，基于数字U段的传输技术，传输距离≥80米，接收机具有≥2路平衡输出、≥1路非平衡混音输出；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2.具有≥1台接收主机、≥2只手持发射机；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3.接收机前面板具有≥2个显示屏、≥2个编码旋钮、≥2个频率扫描实体按键、≥2个红外对频实体按键；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5.具有多档位混响调节功能，混响效果≥15625个，效果占比、回响延时、混响幅度调节；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6.具有多频段均衡调节功能，均衡调节≥2197种，麦克风均衡器调节功能；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7.具有长时间续航，发射机使用时长≥10小时；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8.接收机具有≥2个2.2英寸的TFT-LCD显示屏；发射机具有≥0.96英寸OLED显示屏，能够显示频率信息、音频加密状态、功率挡位、静音状态、电量格数信息。</w:t>
            </w:r>
          </w:p>
        </w:tc>
      </w:tr>
      <w:tr w14:paraId="1CF98BB2">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820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159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1AF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四鹅颈U段无线话筒</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2A9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1.四鹅颈，基于数字U段的传输技术，传输距离≥80米，接收机具有≥2路平衡输出、≥1路非平衡混音输出；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2.具有≥1台接收主机、≥4只手持发射机；</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3.接收机前面板具有≥4个显示屏、≥4个编码旋钮、≥4个频率扫描实体按键、≥4个红外对频实体按键；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5.具有多档位混响调节功能，效果占比、回响延时、混响幅度调节；</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6.具有多频段均衡调节功能，麦克风均衡器调节功能；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7.具有长时间续航，发射机使用时长≥10小时；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8.接收机具有≥4个2.2英寸的TFT-LCD显示屏；发射机具有≥0.96英寸OLED显示屏，能够显示频率信息、音频加密状态、功率挡位、静音状态、电量格数信息。</w:t>
            </w:r>
          </w:p>
        </w:tc>
      </w:tr>
      <w:tr w14:paraId="737CC6B1">
        <w:tblPrEx>
          <w:tblCellMar>
            <w:top w:w="0" w:type="dxa"/>
            <w:left w:w="108" w:type="dxa"/>
            <w:bottom w:w="0" w:type="dxa"/>
            <w:right w:w="108" w:type="dxa"/>
          </w:tblCellMar>
        </w:tblPrEx>
        <w:trPr>
          <w:trHeight w:val="9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DE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160</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9A2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天线分配器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1677">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1.具备≥2个天线输入接口，支持接收天线信号，实现分配多路射频信号的效果；</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2.具备放大射频信号，补偿因信号功率被分配至多个输出而造成的插入损耗；</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3.具备≥2个天线级联接口，支持无限制级联分配器，可实现扩展无线话筒的目的；</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4.具备≥4个直流电源输出接口，支持给≥4台接收机供电。</w:t>
            </w:r>
          </w:p>
        </w:tc>
      </w:tr>
      <w:tr w14:paraId="365A89E9">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7C9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161</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BCA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会议话筒天线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CF3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1.射频频率范围等同或优于470～950MHz；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2.驻波比：≤2.0；</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3.输入阻抗：≤50Ω；</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4.指向性：≥180度指向。</w:t>
            </w:r>
          </w:p>
        </w:tc>
      </w:tr>
      <w:tr w14:paraId="146A3ED7">
        <w:tblPrEx>
          <w:tblCellMar>
            <w:top w:w="0" w:type="dxa"/>
            <w:left w:w="108" w:type="dxa"/>
            <w:bottom w:w="0" w:type="dxa"/>
            <w:right w:w="108" w:type="dxa"/>
          </w:tblCellMar>
        </w:tblPrEx>
        <w:trPr>
          <w:trHeight w:val="16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7F1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9DB2">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电源时序器</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8C6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1.8路开关通道输出，每路延时开启和关闭时间可自由设置(范围0~999秒)；</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2.每通道可以独立设置开启/关闭，方便设备灵活使用；</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3.前面板1路辅助输出通道，该通道为直通通道，不受智能控制；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4.内置时钟芯片，可根据日期时间定时设置自动开启/关闭每一通道；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5.支持RS232接口控制开关，支持级联、中央设备控制；</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6.额定输出总电流:30A，单路输出电流:13A。</w:t>
            </w:r>
          </w:p>
        </w:tc>
      </w:tr>
      <w:tr w14:paraId="5E82D444">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980A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163</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F8C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音频连接线</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DFE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8米音频连接线：卡侬头（母）-卡侬头（公）</w:t>
            </w:r>
          </w:p>
        </w:tc>
      </w:tr>
      <w:tr w14:paraId="11423F2D">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158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164</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102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音频机柜</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0ED9">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1.采用19英寸标准机柜设计，高度≥22U；</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2.主体材质采用冷轧钢板，带风扇带电源，具备可调节行走脚轮。</w:t>
            </w:r>
          </w:p>
        </w:tc>
      </w:tr>
      <w:tr w14:paraId="036E15A9">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587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165</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5CDF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风雨操场扩声系统辅材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C3230">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风雨操场音频系统辅材，信号线、电源线、水晶头、伸缩管、固定锁卡、明盒、插座、绝缘胶布、线扎等。</w:t>
            </w:r>
          </w:p>
        </w:tc>
      </w:tr>
      <w:tr w14:paraId="4BFA58F2">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AD0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166</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83EC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风雨操场扩声系统集成</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C886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风雨操场音频系统强电布线、设备安装及测试，设备集成调试等</w:t>
            </w:r>
          </w:p>
        </w:tc>
      </w:tr>
      <w:tr w14:paraId="6A8E2AFF">
        <w:tblPrEx>
          <w:tblCellMar>
            <w:top w:w="0" w:type="dxa"/>
            <w:left w:w="108" w:type="dxa"/>
            <w:bottom w:w="0" w:type="dxa"/>
            <w:right w:w="108" w:type="dxa"/>
          </w:tblCellMar>
        </w:tblPrEx>
        <w:trPr>
          <w:trHeight w:val="240" w:hRule="atLeast"/>
        </w:trPr>
        <w:tc>
          <w:tcPr>
            <w:tcW w:w="9801" w:type="dxa"/>
            <w:gridSpan w:val="3"/>
            <w:tcBorders>
              <w:top w:val="single" w:color="000000" w:sz="4" w:space="0"/>
              <w:left w:val="single" w:color="000000" w:sz="4" w:space="0"/>
              <w:bottom w:val="single" w:color="000000" w:sz="4" w:space="0"/>
              <w:right w:val="single" w:color="000000" w:sz="4" w:space="0"/>
            </w:tcBorders>
            <w:shd w:val="clear" w:color="auto" w:fill="FFFF00"/>
            <w:vAlign w:val="center"/>
          </w:tcPr>
          <w:p w14:paraId="5E332137">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办公信息化设备</w:t>
            </w:r>
          </w:p>
        </w:tc>
      </w:tr>
      <w:tr w14:paraId="25EFB13D">
        <w:tblPrEx>
          <w:tblCellMar>
            <w:top w:w="0" w:type="dxa"/>
            <w:left w:w="108" w:type="dxa"/>
            <w:bottom w:w="0" w:type="dxa"/>
            <w:right w:w="108" w:type="dxa"/>
          </w:tblCellMar>
        </w:tblPrEx>
        <w:trPr>
          <w:trHeight w:val="12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67A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167</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5F6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电脑升级套件</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6FC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1.4GB台式机内存条，与原有内存组双通道；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2.256G固态盘：2.5寸SATA接口，读写速度≥540MB/S；</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3.电脑拆机，新内存和硬盘安装并测试；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4.重新安装系统及应用，并测试；</w:t>
            </w:r>
          </w:p>
        </w:tc>
      </w:tr>
      <w:tr w14:paraId="71CEC34C">
        <w:tblPrEx>
          <w:tblCellMar>
            <w:top w:w="0" w:type="dxa"/>
            <w:left w:w="108" w:type="dxa"/>
            <w:bottom w:w="0" w:type="dxa"/>
            <w:right w:w="108" w:type="dxa"/>
          </w:tblCellMar>
        </w:tblPrEx>
        <w:trPr>
          <w:trHeight w:val="240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39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168</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2EAE">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双声道拉杆音箱</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7964">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1.功率:≥180W；</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2.频响:50Hz-20KHz；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3.失真度:≤0.5%(1W,1Khz)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4.喇叭：6.5英寸低音*2+号角高音*1；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5.声道：双声道；</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6.蓝牙版本:V5.0；</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7.电池：+12V/12AH天能电池；</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8.USB接口*1，3.5mm音频输入*1，6.35mm话筒输入*1，RCA线路输出*1；</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9.配件：U段话筒*2。</w:t>
            </w:r>
          </w:p>
        </w:tc>
      </w:tr>
      <w:tr w14:paraId="5DF6E6DD">
        <w:tblPrEx>
          <w:tblCellMar>
            <w:top w:w="0" w:type="dxa"/>
            <w:left w:w="108" w:type="dxa"/>
            <w:bottom w:w="0" w:type="dxa"/>
            <w:right w:w="108" w:type="dxa"/>
          </w:tblCellMar>
        </w:tblPrEx>
        <w:trPr>
          <w:trHeight w:val="2880"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73B5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169</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2E7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教学台式电脑</w:t>
            </w:r>
          </w:p>
        </w:tc>
        <w:tc>
          <w:tcPr>
            <w:tcW w:w="7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EF2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不低于以下配置：</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1.CPU：八核8线程，工作频率≥3.0GHz；</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2.内存：32GB DDR4 3200MT/s 内存或以上；</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3.硬盘：≥512GB M.2 NVMe SSD硬盘；</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4.前置面板接口：USB3.2接口≥3个；≥1个麦克风接口；</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6.内部接口：PCIEX16≥1个；PCIEX8≥1个；PCIEX1≥1个；M.2≥2个；SATA≥2个；</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7.机箱体积：≤10L；</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8.≥23.8显示屏幕，分辨率≥1920*1080，屏幕亮度≥250nit；</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9.系统：预装国产 OS。</w:t>
            </w:r>
          </w:p>
        </w:tc>
      </w:tr>
    </w:tbl>
    <w:p w14:paraId="6403867F">
      <w:pPr>
        <w:pStyle w:val="307"/>
        <w:ind w:firstLine="0"/>
        <w:rPr>
          <w:rFonts w:hint="eastAsia" w:asciiTheme="minorEastAsia" w:hAnsiTheme="minorEastAsia" w:eastAsiaTheme="minorEastAsia" w:cstheme="minorEastAsia"/>
          <w:color w:val="auto"/>
          <w:sz w:val="24"/>
          <w:highlight w:val="none"/>
        </w:rPr>
      </w:pPr>
    </w:p>
    <w:p w14:paraId="764BAAA6">
      <w:pPr>
        <w:spacing w:line="264" w:lineRule="auto"/>
        <w:ind w:firstLine="480"/>
        <w:outlineLvl w:val="2"/>
        <w:rPr>
          <w:rFonts w:hint="eastAsia" w:asciiTheme="minorEastAsia" w:hAnsiTheme="minorEastAsia" w:eastAsiaTheme="minorEastAsia" w:cstheme="minorEastAsia"/>
          <w:bCs/>
          <w:color w:val="auto"/>
          <w:sz w:val="24"/>
          <w:szCs w:val="24"/>
          <w:highlight w:val="none"/>
        </w:rPr>
      </w:pPr>
      <w:bookmarkStart w:id="195" w:name="OLE_LINK4"/>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bCs/>
          <w:color w:val="auto"/>
          <w:sz w:val="24"/>
          <w:szCs w:val="24"/>
          <w:highlight w:val="none"/>
        </w:rPr>
        <w:t>（二）商务要求</w:t>
      </w:r>
    </w:p>
    <w:bookmarkEnd w:id="195"/>
    <w:p w14:paraId="0D52440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1.报价要求</w:t>
      </w:r>
    </w:p>
    <w:p w14:paraId="2808427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color w:val="auto"/>
          <w:sz w:val="24"/>
          <w:szCs w:val="24"/>
          <w:highlight w:val="none"/>
        </w:rPr>
        <w:t>资产配置标准</w:t>
      </w:r>
      <w:r>
        <w:rPr>
          <w:rFonts w:hint="eastAsia" w:ascii="宋体" w:hAnsi="宋体" w:cs="宋体"/>
          <w:color w:val="auto"/>
          <w:sz w:val="24"/>
          <w:szCs w:val="24"/>
          <w:highlight w:val="none"/>
        </w:rPr>
        <w:t>最高限价，否则为无效标。</w:t>
      </w:r>
    </w:p>
    <w:p w14:paraId="5FEBAAF9">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6F0AEC12">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（3）供应商的任何错漏、优惠、竞争性报价不得作为减轻责任、减少服务、增加收费、降低服务质量的理由。</w:t>
      </w:r>
    </w:p>
    <w:p w14:paraId="110F51AC">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（4）供应商报价除包含招标文件中列明的项目外，还应包括保障产品正常使用应当具有的物资和服务，对产品正常使用应当具有的物资和服务理解不一致的以采购单位理解为准。</w:t>
      </w:r>
    </w:p>
    <w:p w14:paraId="69C5828C">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2.实施要求</w:t>
      </w:r>
    </w:p>
    <w:p w14:paraId="592E1D62">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（1）质量要求</w:t>
      </w:r>
    </w:p>
    <w:p w14:paraId="592A215A">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①</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原材料及辅材应符合国家规定的强制性环保指标。</w:t>
      </w:r>
    </w:p>
    <w:p w14:paraId="404E50FD">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②</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供应商应及时与采购人联系，对本项目所有产品的规格尺寸、款式、颜色等要求进一步确认，得到采购人的签字盖章认可后方可生产，并确保产品质量。</w:t>
      </w:r>
    </w:p>
    <w:p w14:paraId="1785C4D7">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③</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p>
    <w:p w14:paraId="01DD3829">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④所提供的技术资料（含软件）完整正确，采购人拥有技术资料（含软件）所有权、使用权等，数据和资料准确无误，能够保证设备按时正确地安装、调试和验收，并能满足正常运行和维修保养的需要。</w:t>
      </w:r>
    </w:p>
    <w:p w14:paraId="1EC03E62">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⑤如未能达到合同要求，采购人有权退货并要求供应商赔偿损失。</w:t>
      </w:r>
    </w:p>
    <w:p w14:paraId="50260600">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（2）安全施工要求</w:t>
      </w:r>
    </w:p>
    <w:p w14:paraId="5DC11B05">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供应商应采取安全措施，确保实施安全。因本项目实施产生的实施人员和学校师生人身安全问题由供应商承担全部责任。</w:t>
      </w:r>
    </w:p>
    <w:p w14:paraId="543673AB">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（3）验收要求</w:t>
      </w:r>
    </w:p>
    <w:p w14:paraId="480053B1">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①施工过程管理与记录：</w:t>
      </w:r>
    </w:p>
    <w:p w14:paraId="4F978EB5">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施工前、中、后须分别拍摄水印照片并放入竣工文档；施工资料及竣工文档将作为最终验收与决算依据。</w:t>
      </w:r>
    </w:p>
    <w:p w14:paraId="044A94B1">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②因产品质量或安装不当导致验收不合格，应及时处理直至验收合格，期间产生的一切费用由供应商承担；若二次验收不合格，采购人有权退货。采购人在此期间保留对供应商的索赔权利。</w:t>
      </w:r>
    </w:p>
    <w:p w14:paraId="3C370319">
      <w:pPr>
        <w:widowControl/>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（4）质保（维保）及</w:t>
      </w:r>
      <w:r>
        <w:rPr>
          <w:rFonts w:hint="eastAsia" w:asciiTheme="minorEastAsia" w:hAnsiTheme="minorEastAsia" w:eastAsiaTheme="minorEastAsia" w:cstheme="minorEastAsia"/>
          <w:color w:val="auto"/>
          <w:sz w:val="24"/>
          <w:szCs w:val="24"/>
          <w:highlight w:val="none"/>
        </w:rPr>
        <w:t>售后要求</w:t>
      </w:r>
    </w:p>
    <w:p w14:paraId="257EA3C9">
      <w:pPr>
        <w:widowControl/>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w:t>
      </w: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rPr>
        <w:t xml:space="preserve">提供免费上门质保三年（含）以上质保服务承诺函。项目中投标人对产品有延长质保承诺，应按照承诺履约。自验收报告签字确认日起，开始进入质保期。 </w:t>
      </w:r>
    </w:p>
    <w:p w14:paraId="065E175C">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质保期内，一旦产品发生质量问题，供应商接到报修请求，24小时内无法及时修复的须提供备机，修复或更换零部件须满足国家及行业环保和质量标准。质保期内中标商须每学期结束前为学校进行整体免费维护一次。</w:t>
      </w:r>
    </w:p>
    <w:p w14:paraId="62B2E6E2">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③</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质保期外，供应商提供</w:t>
      </w:r>
      <w:r>
        <w:rPr>
          <w:rFonts w:hint="eastAsia" w:asciiTheme="minorEastAsia" w:hAnsiTheme="minorEastAsia" w:eastAsiaTheme="minorEastAsia" w:cstheme="minorEastAsia"/>
          <w:color w:val="auto"/>
          <w:sz w:val="24"/>
          <w:szCs w:val="24"/>
          <w:highlight w:val="none"/>
          <w:lang w:eastAsia="zh-CN"/>
        </w:rPr>
        <w:t>终身</w:t>
      </w:r>
      <w:r>
        <w:rPr>
          <w:rFonts w:hint="eastAsia" w:asciiTheme="minorEastAsia" w:hAnsiTheme="minorEastAsia" w:eastAsiaTheme="minorEastAsia" w:cstheme="minorEastAsia"/>
          <w:color w:val="auto"/>
          <w:sz w:val="24"/>
          <w:szCs w:val="24"/>
          <w:highlight w:val="none"/>
        </w:rPr>
        <w:t xml:space="preserve">服务，在货物的设计使用寿命周期内，供应商能保证采购人更换到原厂正宗的备件材料，确保产品的正常使用。 </w:t>
      </w:r>
    </w:p>
    <w:p w14:paraId="04504A5E">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4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④</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质保期内维修（人为因素除外）费用包含在投标总价中，质保期外提供不高于市场价格的终身维护。中标后提供质保期外配件价格明细表。</w:t>
      </w:r>
    </w:p>
    <w:p w14:paraId="17419898">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p>
    <w:p w14:paraId="4A87CBA5">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p>
    <w:p w14:paraId="569C5D45">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3.付款条件</w:t>
      </w:r>
    </w:p>
    <w:p w14:paraId="0E2BF6C6">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p>
    <w:p w14:paraId="39691C99">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4.交付时间及地点</w:t>
      </w:r>
    </w:p>
    <w:p w14:paraId="107AF5E6">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Start w:id="196" w:name="OLE_LINK9"/>
      <w:r>
        <w:rPr>
          <w:rFonts w:hint="eastAsia" w:asciiTheme="minorEastAsia" w:hAnsiTheme="minorEastAsia" w:eastAsiaTheme="minorEastAsia" w:cstheme="minorEastAsia"/>
          <w:color w:val="auto"/>
          <w:sz w:val="24"/>
          <w:szCs w:val="24"/>
          <w:highlight w:val="none"/>
        </w:rPr>
        <w:t>交付时间：合同签订后45天内交付并完成安装调试及验收等相关工作。</w:t>
      </w:r>
      <w:bookmarkEnd w:id="196"/>
    </w:p>
    <w:p w14:paraId="583823A3">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（2）交付地点：采购人指定地点，</w:t>
      </w:r>
      <w:r>
        <w:rPr>
          <w:rFonts w:hint="eastAsia" w:asciiTheme="minorEastAsia" w:hAnsiTheme="minorEastAsia" w:eastAsiaTheme="minorEastAsia" w:cstheme="minorEastAsia"/>
          <w:bCs/>
          <w:color w:val="auto"/>
          <w:sz w:val="24"/>
          <w:szCs w:val="24"/>
          <w:highlight w:val="none"/>
        </w:rPr>
        <w:t>由供应商负责办理运输和装卸等，费用由供应商负责，由采购人组织验收，检验不合格或不符合质量要求，供应商除无条件退货、返工外，还应承担采购人的一切损失。</w:t>
      </w:r>
    </w:p>
    <w:p w14:paraId="7CBC0F0F">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5.履约保证金</w:t>
      </w:r>
    </w:p>
    <w:p w14:paraId="559AB366">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以第三章合同文本内容为准。</w:t>
      </w:r>
    </w:p>
    <w:p w14:paraId="2AE14120">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6.其他要求</w:t>
      </w:r>
    </w:p>
    <w:p w14:paraId="1E8C1FC6">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p>
    <w:p w14:paraId="00ABBCC9">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招标文件评标方法与评标标准中涉及的相关证明材料，应在投标文件中提供，并由评审委员会在评审现场予以确认，否则无法得到相应分值。</w:t>
      </w:r>
    </w:p>
    <w:p w14:paraId="577613EE">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备注：供应商承诺中标后提供的检测报告为实验室真实出具，必须支持采购人通过扫描报告二维码查询、检测机构官网查询、去函查询或上门查询等方式查询检测报告的真实性。</w:t>
      </w:r>
    </w:p>
    <w:p w14:paraId="67E7720B">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（三）产品演示要求</w:t>
      </w:r>
    </w:p>
    <w:p w14:paraId="350EFA78">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1.演示视频文件的格式为*.mp4或*.avi，投标人须将视频文件分段压缩为*.zip文件上传（单个文件不得大于50M，所有文件合计不得大于300M）。上传的演示视频将作为投标文件的组成部分。视频时长总计不超过10分钟。</w:t>
      </w:r>
    </w:p>
    <w:p w14:paraId="1AABABB5">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clear="all"/>
      </w:r>
      <w:bookmarkStart w:id="197" w:name="_Toc120614281"/>
      <w:r>
        <w:rPr>
          <w:rFonts w:hint="eastAsia" w:asciiTheme="minorEastAsia" w:hAnsiTheme="minorEastAsia" w:eastAsiaTheme="minorEastAsia" w:cstheme="minorEastAsia"/>
          <w:color w:val="auto"/>
          <w:sz w:val="36"/>
          <w:szCs w:val="36"/>
          <w:highlight w:val="none"/>
        </w:rPr>
        <w:t>第五章  评标方法与评标标准</w:t>
      </w:r>
    </w:p>
    <w:p w14:paraId="46E6F7A0">
      <w:pPr>
        <w:rPr>
          <w:rFonts w:hint="eastAsia" w:asciiTheme="minorEastAsia" w:hAnsiTheme="minorEastAsia" w:eastAsiaTheme="minorEastAsia" w:cstheme="minorEastAsia"/>
          <w:b/>
          <w:bCs/>
          <w:color w:val="auto"/>
          <w:sz w:val="24"/>
          <w:szCs w:val="24"/>
          <w:highlight w:val="none"/>
        </w:rPr>
      </w:pPr>
    </w:p>
    <w:p w14:paraId="25B689CC">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一、评标方法</w:t>
      </w:r>
    </w:p>
    <w:p w14:paraId="66D11453">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用综合评分法，评标结果按评审后得分由高到低顺序排列。得分相同的，按投标报价由低到高顺序排列。得分且投标报价相同的，按“三、评标标准中2.1-2.7项”得分由高到低顺序排列。在投标文件满足招标文件全部实质性要求的供应商中，按照评审得分由高到低推荐</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名中标候选人。</w:t>
      </w:r>
    </w:p>
    <w:p w14:paraId="7E059D59">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2.核心产品评审。多家供应商提供的核心产品品牌相同的，按一家供应商计算，评审后得分最高的同品牌供应商获得中标人推荐资格。</w:t>
      </w:r>
    </w:p>
    <w:p w14:paraId="3872606F">
      <w:pPr>
        <w:ind w:firstLine="48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二、小微企业价格扣除</w:t>
      </w:r>
    </w:p>
    <w:p w14:paraId="16EA5AF8">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1.本项目全部货物制造商为小微企业的，对报价给予15%的扣除，用扣除后的价格参与评审。</w:t>
      </w:r>
    </w:p>
    <w:p w14:paraId="37B08B00">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0AD14D9A">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三、评标标准</w:t>
      </w:r>
    </w:p>
    <w:tbl>
      <w:tblPr>
        <w:tblStyle w:val="55"/>
        <w:tblW w:w="9852" w:type="dxa"/>
        <w:tblInd w:w="93" w:type="dxa"/>
        <w:tblLayout w:type="fixed"/>
        <w:tblCellMar>
          <w:top w:w="0" w:type="dxa"/>
          <w:left w:w="108" w:type="dxa"/>
          <w:bottom w:w="0" w:type="dxa"/>
          <w:right w:w="108" w:type="dxa"/>
        </w:tblCellMar>
      </w:tblPr>
      <w:tblGrid>
        <w:gridCol w:w="585"/>
        <w:gridCol w:w="876"/>
        <w:gridCol w:w="6990"/>
        <w:gridCol w:w="585"/>
        <w:gridCol w:w="816"/>
      </w:tblGrid>
      <w:tr w14:paraId="5288FEFA">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0FF4">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序号</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BC71">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评审因素</w:t>
            </w:r>
          </w:p>
        </w:tc>
        <w:tc>
          <w:tcPr>
            <w:tcW w:w="6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F689">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评审细则</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D9C1">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分值</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F924E">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类型</w:t>
            </w:r>
          </w:p>
        </w:tc>
      </w:tr>
      <w:tr w14:paraId="316A3B50">
        <w:tblPrEx>
          <w:tblCellMar>
            <w:top w:w="0" w:type="dxa"/>
            <w:left w:w="108" w:type="dxa"/>
            <w:bottom w:w="0" w:type="dxa"/>
            <w:right w:w="108" w:type="dxa"/>
          </w:tblCellMar>
        </w:tblPrEx>
        <w:trPr>
          <w:trHeight w:val="270" w:hRule="atLeast"/>
        </w:trPr>
        <w:tc>
          <w:tcPr>
            <w:tcW w:w="985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5FE73">
            <w:pPr>
              <w:widowControl/>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1.价格</w:t>
            </w:r>
          </w:p>
        </w:tc>
      </w:tr>
      <w:tr w14:paraId="1B854A38">
        <w:tblPrEx>
          <w:tblCellMar>
            <w:top w:w="0" w:type="dxa"/>
            <w:left w:w="108" w:type="dxa"/>
            <w:bottom w:w="0" w:type="dxa"/>
            <w:right w:w="108" w:type="dxa"/>
          </w:tblCellMar>
        </w:tblPrEx>
        <w:trPr>
          <w:trHeight w:val="7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980D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1.1</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E3F0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价格分</w:t>
            </w:r>
          </w:p>
        </w:tc>
        <w:tc>
          <w:tcPr>
            <w:tcW w:w="6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541A">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采用低价优先法计算，即满足招标文件要求且投标价格最低的投标报价为评标基准价 ，其价格分为满分。 其他投标人的价格分统一按照下列公式计算：投标报价得分=(评标基准价/投标报价)*30。</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E960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30</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2E67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价格分</w:t>
            </w:r>
          </w:p>
        </w:tc>
      </w:tr>
      <w:tr w14:paraId="1770C302">
        <w:tblPrEx>
          <w:tblCellMar>
            <w:top w:w="0" w:type="dxa"/>
            <w:left w:w="108" w:type="dxa"/>
            <w:bottom w:w="0" w:type="dxa"/>
            <w:right w:w="108" w:type="dxa"/>
          </w:tblCellMar>
        </w:tblPrEx>
        <w:trPr>
          <w:trHeight w:val="270" w:hRule="atLeast"/>
        </w:trPr>
        <w:tc>
          <w:tcPr>
            <w:tcW w:w="985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A56E2">
            <w:pPr>
              <w:widowControl/>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2.技术</w:t>
            </w:r>
          </w:p>
        </w:tc>
      </w:tr>
      <w:tr w14:paraId="12A27D3F">
        <w:tblPrEx>
          <w:tblCellMar>
            <w:top w:w="0" w:type="dxa"/>
            <w:left w:w="108" w:type="dxa"/>
            <w:bottom w:w="0" w:type="dxa"/>
            <w:right w:w="108" w:type="dxa"/>
          </w:tblCellMar>
        </w:tblPrEx>
        <w:trPr>
          <w:trHeight w:val="7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14B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2.1</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C2F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产品功能、性能、配置要求</w:t>
            </w:r>
          </w:p>
        </w:tc>
        <w:tc>
          <w:tcPr>
            <w:tcW w:w="6990" w:type="dxa"/>
            <w:tcBorders>
              <w:top w:val="single" w:color="000000" w:sz="4" w:space="0"/>
              <w:left w:val="single" w:color="000000" w:sz="4" w:space="0"/>
              <w:bottom w:val="single" w:color="000000" w:sz="4" w:space="0"/>
              <w:right w:val="single" w:color="000000" w:sz="4" w:space="0"/>
            </w:tcBorders>
            <w:shd w:val="clear" w:color="auto" w:fill="auto"/>
            <w:noWrap/>
          </w:tcPr>
          <w:p w14:paraId="6794C2EB">
            <w:pPr>
              <w:widowControl/>
              <w:textAlignment w:val="top"/>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产品技术参数全部满足招标要求的得满分，打★指标为必须满足项，如有负偏离将作为无效投标，其余指标有1项负偏离扣1分，扣完为止。严重负偏离影响设备性能的经半数以上评委认定，本项得零分。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7F6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7D06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698D2D9F">
        <w:tblPrEx>
          <w:tblCellMar>
            <w:top w:w="0" w:type="dxa"/>
            <w:left w:w="108" w:type="dxa"/>
            <w:bottom w:w="0" w:type="dxa"/>
            <w:right w:w="108" w:type="dxa"/>
          </w:tblCellMar>
        </w:tblPrEx>
        <w:trPr>
          <w:trHeight w:val="12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C7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2.2</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62DA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深化方案</w:t>
            </w:r>
          </w:p>
        </w:tc>
        <w:tc>
          <w:tcPr>
            <w:tcW w:w="6990" w:type="dxa"/>
            <w:tcBorders>
              <w:top w:val="single" w:color="000000" w:sz="4" w:space="0"/>
              <w:left w:val="single" w:color="000000" w:sz="4" w:space="0"/>
              <w:bottom w:val="single" w:color="000000" w:sz="4" w:space="0"/>
              <w:right w:val="single" w:color="000000" w:sz="4" w:space="0"/>
            </w:tcBorders>
            <w:shd w:val="clear" w:color="auto" w:fill="auto"/>
          </w:tcPr>
          <w:p w14:paraId="31B573EA">
            <w:pPr>
              <w:widowControl/>
              <w:textAlignment w:val="top"/>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评委根据投标人提供的合班教室、计算机教室、风雨操场深化设计图纸，包含（每项图纸逐条响应）：1.布局图；2.点位图；3.系统图。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(1)上述每项图纸完整、规范、准确，系统结构十分合理的，得2分；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(2)上述每项图纸基本完整、基本规范、基本准确，系统结构基本合理，得1分；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(3)上述每项图纸不完整、不规范、不准确，系统结构不合理的或未提供的不得分。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E653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00F9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主观分</w:t>
            </w:r>
          </w:p>
        </w:tc>
      </w:tr>
      <w:tr w14:paraId="4D618AB4">
        <w:tblPrEx>
          <w:tblCellMar>
            <w:top w:w="0" w:type="dxa"/>
            <w:left w:w="108" w:type="dxa"/>
            <w:bottom w:w="0" w:type="dxa"/>
            <w:right w:w="108" w:type="dxa"/>
          </w:tblCellMar>
        </w:tblPrEx>
        <w:trPr>
          <w:trHeight w:val="16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21EB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2.3</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39C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实施方案</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514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评委根据投标人提供的项目实施方案综合评分（每项内容逐条阐述）：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包括但不限于：1.供货进度保证措施；2.质量保证措施；3.协调配合措施；4.文明施工；5.应急措施。</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(1)上述项目实施方案内容完整规范、无明显错漏，系统结构合理的，每项得1分；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(2)上述项目实施方案存在部分缺失或瑕疵，系统结构基本合理的，每项得0.5分；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(3)上述项目实施方案存在严重错漏、系统结构明显不合理的，每项不得分。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本项最多得5分，未提供不得分。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888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345D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主观分</w:t>
            </w:r>
          </w:p>
        </w:tc>
      </w:tr>
      <w:tr w14:paraId="01AF01CB">
        <w:tblPrEx>
          <w:tblCellMar>
            <w:top w:w="0" w:type="dxa"/>
            <w:left w:w="108" w:type="dxa"/>
            <w:bottom w:w="0" w:type="dxa"/>
            <w:right w:w="108" w:type="dxa"/>
          </w:tblCellMar>
        </w:tblPrEx>
        <w:trPr>
          <w:trHeight w:val="28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FBD2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2.4</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310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产品功能演示1</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AD26">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评委根据投标人提供的“网络管理系统”（产品清单23）功能演示视频（不超过5分钟）评分，每个功能满足得1分，最多得5分，功能要求如下：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1、支持接入交换机配置模板一键下发，快速上线；</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2、支持无线AP模拟部署，自动生成信号覆盖仿真图；</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3、支持手机APP，能实时监控网络状态；</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4、支持整体网络健康度监控，显示所有设备、终端健康度实时评分；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5、支持自动分析网络问题，包括接入类、IP地址类、漫游类、无线信号类、无法上网类、上网慢类；</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备注：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E6F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5B43C">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6F92E1A2">
        <w:tblPrEx>
          <w:tblCellMar>
            <w:top w:w="0" w:type="dxa"/>
            <w:left w:w="108" w:type="dxa"/>
            <w:bottom w:w="0" w:type="dxa"/>
            <w:right w:w="108" w:type="dxa"/>
          </w:tblCellMar>
        </w:tblPrEx>
        <w:trPr>
          <w:trHeight w:val="50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F83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2.5</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366D">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产品功能演示2</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8C9C">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评委根据投标人提供的“高清录播主机”（产品清单65）功能演示视频（不超过3分钟）评分，每个功能满足得1分，最多得3分，功能要求如下：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1、当老师走出讲台范围后，云台摄像机会自动回归默认状态，等待老师重新走上讲台后继续跟踪老师；</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2、录播系统支持主讲画面AI智能紧跟、场景全自动智能切换模式，教师图像跟踪画面可支持五分像、七分像、全身像等多种模式；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3、只通过云台摄像机实现AI自动跟踪，多人出现在讲台上时，拍摄画面锁定老师持续跟踪，不会出现不跟踪或者误跟踪现象。</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评委根据投标人提供的“机房云桌面软件”（产品清单114）功能演示视频（不超过2分钟）评分，每个功能满足得1分，</w:t>
            </w:r>
            <w:r>
              <w:rPr>
                <w:rFonts w:hint="eastAsia" w:asciiTheme="minorEastAsia" w:hAnsiTheme="minorEastAsia" w:eastAsiaTheme="minorEastAsia" w:cstheme="minorEastAsia"/>
                <w:color w:val="auto"/>
                <w:sz w:val="20"/>
                <w:szCs w:val="20"/>
                <w:highlight w:val="none"/>
                <w:lang w:bidi="ar"/>
              </w:rPr>
              <w:t>最多得</w:t>
            </w:r>
            <w:r>
              <w:rPr>
                <w:rFonts w:hint="eastAsia" w:asciiTheme="minorEastAsia" w:hAnsiTheme="minorEastAsia" w:eastAsiaTheme="minorEastAsia" w:cstheme="minorEastAsia"/>
                <w:color w:val="auto"/>
                <w:sz w:val="20"/>
                <w:szCs w:val="20"/>
                <w:highlight w:val="none"/>
                <w:lang w:val="en-US" w:eastAsia="zh-CN" w:bidi="ar"/>
              </w:rPr>
              <w:t>2</w:t>
            </w:r>
            <w:r>
              <w:rPr>
                <w:rFonts w:hint="eastAsia" w:asciiTheme="minorEastAsia" w:hAnsiTheme="minorEastAsia" w:eastAsiaTheme="minorEastAsia" w:cstheme="minorEastAsia"/>
                <w:color w:val="auto"/>
                <w:sz w:val="20"/>
                <w:szCs w:val="20"/>
                <w:highlight w:val="none"/>
                <w:lang w:bidi="ar"/>
              </w:rPr>
              <w:t>分</w:t>
            </w:r>
            <w:r>
              <w:rPr>
                <w:rFonts w:hint="eastAsia" w:asciiTheme="minorEastAsia" w:hAnsiTheme="minorEastAsia" w:eastAsiaTheme="minorEastAsia" w:cstheme="minorEastAsia"/>
                <w:color w:val="auto"/>
                <w:sz w:val="20"/>
                <w:szCs w:val="20"/>
                <w:highlight w:val="none"/>
                <w:lang w:bidi="ar"/>
              </w:rPr>
              <w:t>，功能要求如下：</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1、支持任意终端作为发送端在云桌面系统和操作系统界面下均可直接发起镜像同传，接收端在云桌面系统和操作系统界面下直接接收镜像，无需重启或者进入特定运行模式接收镜像；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2、支持静默下发镜像，实现用户无感知下发镜像；支持终端显示下发进度，用户可以实时了解下发进度；支持镜像下发完成后终端自动重启，进入新镜像；</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备注：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708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C9CB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3F7ACD3F">
        <w:tblPrEx>
          <w:tblCellMar>
            <w:top w:w="0" w:type="dxa"/>
            <w:left w:w="108" w:type="dxa"/>
            <w:bottom w:w="0" w:type="dxa"/>
            <w:right w:w="108" w:type="dxa"/>
          </w:tblCellMar>
        </w:tblPrEx>
        <w:trPr>
          <w:trHeight w:val="26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959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E28B">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产品检测报告</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C3A3">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以下产品提供具有CMA标识的第三方检测机构出具的检测报告，每提供一个得1分：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1、所投86寸触控一体机（产品清单62）：通过人眼视觉舒适度测试，测试结果达到A+级及以上（检测依据为GB/T 44441-2024《LED照明产品视觉健康舒适度测试》）；</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2、所投室内合班教室LED显示屏（产品清单88）：取不少于4个点进行静电放电，</w:t>
            </w:r>
            <w:r>
              <w:rPr>
                <w:rFonts w:hint="eastAsia" w:asciiTheme="minorEastAsia" w:hAnsiTheme="minorEastAsia" w:eastAsiaTheme="minorEastAsia" w:cstheme="minorEastAsia"/>
                <w:color w:val="auto"/>
                <w:sz w:val="20"/>
                <w:szCs w:val="20"/>
                <w:highlight w:val="none"/>
                <w:lang w:val="en-US" w:eastAsia="zh-CN" w:bidi="ar"/>
              </w:rPr>
              <w:t>测试结果</w:t>
            </w:r>
            <w:r>
              <w:rPr>
                <w:rFonts w:hint="eastAsia" w:asciiTheme="minorEastAsia" w:hAnsiTheme="minorEastAsia" w:eastAsiaTheme="minorEastAsia" w:cstheme="minorEastAsia"/>
                <w:color w:val="auto"/>
                <w:sz w:val="20"/>
                <w:szCs w:val="20"/>
                <w:highlight w:val="none"/>
                <w:lang w:bidi="ar"/>
              </w:rPr>
              <w:t>合格（检测依据为GB/T17626.2-2018《电磁兼容 试验和测量技术 静电放电抗扰度试验》）；</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3、所投机房教学软件（产品清单113）：支持课件下发，下发后学生进行作答，系统将自动判断正误（检测依据为GB/T 25000.51-2016《系统与软件工程系统与软件质量要求和评价(SQuaRE)第51部分:就绪可用软件产品(RUSP)的质量要求和测试细则》）；</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4、所投风雨操场辅助音箱（产品清单151）：频率响应≥50Hz-20kHz（检测依据为GB/T 12060.5-2011《声系统设备第5部分:扬声器主要性能测试方法》）。</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02662">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B12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5CB63894">
        <w:tblPrEx>
          <w:tblCellMar>
            <w:top w:w="0" w:type="dxa"/>
            <w:left w:w="108" w:type="dxa"/>
            <w:bottom w:w="0" w:type="dxa"/>
            <w:right w:w="108" w:type="dxa"/>
          </w:tblCellMar>
        </w:tblPrEx>
        <w:trPr>
          <w:trHeight w:val="14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42A2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2.7</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8DD8">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软件著作权证书</w:t>
            </w:r>
          </w:p>
        </w:tc>
        <w:tc>
          <w:tcPr>
            <w:tcW w:w="6990" w:type="dxa"/>
            <w:tcBorders>
              <w:top w:val="nil"/>
              <w:left w:val="nil"/>
              <w:bottom w:val="nil"/>
              <w:right w:val="nil"/>
            </w:tcBorders>
            <w:shd w:val="clear" w:color="auto" w:fill="auto"/>
            <w:vAlign w:val="center"/>
          </w:tcPr>
          <w:p w14:paraId="7CF002AA">
            <w:pPr>
              <w:widowControl/>
              <w:jc w:val="left"/>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1、所投录播应用软件（产品清单66）具有名称流媒体点播、点播系统等相关关键词的《计算机软件著作权登记证书》得1分，没有不得分；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2、所投机房云桌面软件（产品清单114）具有名称云桌面、云管理等相关关键词的《计算机软件著作权登记证书》得1分，没有不得分；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备注：所提供证书“软件名称”与评分细则规定不同时，应提供符合上述要求的内容（功能）说明及关键信息，否则不予认可。</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E717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2E00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4E35FFC2">
        <w:tblPrEx>
          <w:tblCellMar>
            <w:top w:w="0" w:type="dxa"/>
            <w:left w:w="108" w:type="dxa"/>
            <w:bottom w:w="0" w:type="dxa"/>
            <w:right w:w="108" w:type="dxa"/>
          </w:tblCellMar>
        </w:tblPrEx>
        <w:trPr>
          <w:trHeight w:val="270" w:hRule="atLeast"/>
        </w:trPr>
        <w:tc>
          <w:tcPr>
            <w:tcW w:w="985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87263">
            <w:pPr>
              <w:widowControl/>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3.服务</w:t>
            </w:r>
          </w:p>
        </w:tc>
      </w:tr>
      <w:tr w14:paraId="35BDF44A">
        <w:tblPrEx>
          <w:tblCellMar>
            <w:top w:w="0" w:type="dxa"/>
            <w:left w:w="108" w:type="dxa"/>
            <w:bottom w:w="0" w:type="dxa"/>
            <w:right w:w="108" w:type="dxa"/>
          </w:tblCellMar>
        </w:tblPrEx>
        <w:trPr>
          <w:trHeight w:val="14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149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3.1</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26DC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售后服务方案</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4B79">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评委根据投标人提供的项目售后服务方案综合评分，包括：1.服务内容；2.故障解决方案；3.培训方案；4.日常维护保障；5.技术人员保障及服务电话等内容。（以上每项内容逐条阐述）</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(1)上述每项内容完整、科学性、合理性、操作性强的，得1分；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(2)上述每项内容基本完整、基本科学合理，有可操作性的，得0.5分；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(3)上述每项内容不完整、不科学合理、不具可操作性或未提供的不得分。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EAA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313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主观分</w:t>
            </w:r>
          </w:p>
        </w:tc>
      </w:tr>
      <w:tr w14:paraId="768F5863">
        <w:tblPrEx>
          <w:tblCellMar>
            <w:top w:w="0" w:type="dxa"/>
            <w:left w:w="108" w:type="dxa"/>
            <w:bottom w:w="0" w:type="dxa"/>
            <w:right w:w="108" w:type="dxa"/>
          </w:tblCellMar>
        </w:tblPrEx>
        <w:trPr>
          <w:trHeight w:val="12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61FE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3.2</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597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技术培训方案</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E824">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评委根据投标人提供的培训方案综合评分，包含（每项内容逐条阐述）：1.培训方式；2.培训师资力量；3.培训内容；4.培训方法和时间；5.资料交接。</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（1）上述每项内容全面、针对性强、可操作性强的，得1分；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（2）上述每项内容较全面、针对性较强、可操作性较强的，得0.5分；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（3）上述每项内容不可行或未提供方案的不得分。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745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29D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主观分</w:t>
            </w:r>
          </w:p>
        </w:tc>
      </w:tr>
      <w:tr w14:paraId="0CD39768">
        <w:tblPrEx>
          <w:tblCellMar>
            <w:top w:w="0" w:type="dxa"/>
            <w:left w:w="108" w:type="dxa"/>
            <w:bottom w:w="0" w:type="dxa"/>
            <w:right w:w="108" w:type="dxa"/>
          </w:tblCellMar>
        </w:tblPrEx>
        <w:trPr>
          <w:trHeight w:val="7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BC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3.3</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1C13">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服务能力</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B4F2">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投标人承诺接到采购人故障或服务通知后，在2小时内作出响应，并在4小时内到达项目现场解决问题的，得2分（提供承诺书或其他有效证明材料并加盖公章)的得2分，不提供或不具备服务能力的不得分。相关资料扫描上传至系统。</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483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E24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5B583536">
        <w:tblPrEx>
          <w:tblCellMar>
            <w:top w:w="0" w:type="dxa"/>
            <w:left w:w="108" w:type="dxa"/>
            <w:bottom w:w="0" w:type="dxa"/>
            <w:right w:w="108" w:type="dxa"/>
          </w:tblCellMar>
        </w:tblPrEx>
        <w:trPr>
          <w:trHeight w:val="7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7048">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3.4</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0506">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质保期承诺</w:t>
            </w:r>
          </w:p>
        </w:tc>
        <w:tc>
          <w:tcPr>
            <w:tcW w:w="6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7D199">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本项目所有产品免费质保期不得低于三年（含硬件、软件及特征库授权等），在采购人要求免费质保期（三年）基础上，投标人提供免费上门质保服务承诺函，整体项目每增加一年免费质保期加1分，累计不超过2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6ED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648B">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60675EC0">
        <w:tblPrEx>
          <w:tblCellMar>
            <w:top w:w="0" w:type="dxa"/>
            <w:left w:w="108" w:type="dxa"/>
            <w:bottom w:w="0" w:type="dxa"/>
            <w:right w:w="108" w:type="dxa"/>
          </w:tblCellMar>
        </w:tblPrEx>
        <w:trPr>
          <w:trHeight w:val="270" w:hRule="atLeast"/>
        </w:trPr>
        <w:tc>
          <w:tcPr>
            <w:tcW w:w="985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8838">
            <w:pPr>
              <w:widowControl/>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4.业绩</w:t>
            </w:r>
          </w:p>
        </w:tc>
      </w:tr>
      <w:tr w14:paraId="7A4944EF">
        <w:tblPrEx>
          <w:tblCellMar>
            <w:top w:w="0" w:type="dxa"/>
            <w:left w:w="108" w:type="dxa"/>
            <w:bottom w:w="0" w:type="dxa"/>
            <w:right w:w="108" w:type="dxa"/>
          </w:tblCellMar>
        </w:tblPrEx>
        <w:trPr>
          <w:trHeight w:val="7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13AA">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4</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AD70">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业绩案例</w:t>
            </w:r>
          </w:p>
        </w:tc>
        <w:tc>
          <w:tcPr>
            <w:tcW w:w="6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E692">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投标人提供2023年1月1日以来类似的案例且通过用户验收与评价的，每提供一个案例得1分，最高得3分，其他不得分。（提供中标通知书、合同及验收报告，应反映出数量、总金额、单位和日期等相关内容，日期以合同为准，否则不得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E8C85">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3</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65D3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1B27955A">
        <w:tblPrEx>
          <w:tblCellMar>
            <w:top w:w="0" w:type="dxa"/>
            <w:left w:w="108" w:type="dxa"/>
            <w:bottom w:w="0" w:type="dxa"/>
            <w:right w:w="108" w:type="dxa"/>
          </w:tblCellMar>
        </w:tblPrEx>
        <w:trPr>
          <w:trHeight w:val="270" w:hRule="atLeast"/>
        </w:trPr>
        <w:tc>
          <w:tcPr>
            <w:tcW w:w="985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4ED6">
            <w:pPr>
              <w:widowControl/>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5. 履约能力</w:t>
            </w:r>
          </w:p>
        </w:tc>
      </w:tr>
      <w:tr w14:paraId="5F9FE923">
        <w:tblPrEx>
          <w:tblCellMar>
            <w:top w:w="0" w:type="dxa"/>
            <w:left w:w="108" w:type="dxa"/>
            <w:bottom w:w="0" w:type="dxa"/>
            <w:right w:w="108" w:type="dxa"/>
          </w:tblCellMar>
        </w:tblPrEx>
        <w:trPr>
          <w:trHeight w:val="7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25C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5</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5E271">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项目团队能力</w:t>
            </w:r>
          </w:p>
        </w:tc>
        <w:tc>
          <w:tcPr>
            <w:tcW w:w="6990" w:type="dxa"/>
            <w:tcBorders>
              <w:top w:val="single" w:color="000000" w:sz="4" w:space="0"/>
              <w:left w:val="single" w:color="000000" w:sz="4" w:space="0"/>
              <w:bottom w:val="single" w:color="000000" w:sz="4" w:space="0"/>
              <w:right w:val="single" w:color="000000" w:sz="4" w:space="0"/>
            </w:tcBorders>
            <w:shd w:val="clear" w:color="auto" w:fill="auto"/>
          </w:tcPr>
          <w:p w14:paraId="55AAF0B8">
            <w:pPr>
              <w:widowControl/>
              <w:textAlignment w:val="top"/>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1、项目经理具有高级工程师（电子信息工程）证书，得1分；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2、项目团队成员具有中级工程师（电子信息工程）证书，得1分；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（提供人员证书及投标人为其缴纳的2026年1月以来任意一个月的社保证明，缺一不可）</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FFA2F">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E33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r w14:paraId="66B39ADB">
        <w:tblPrEx>
          <w:tblCellMar>
            <w:top w:w="0" w:type="dxa"/>
            <w:left w:w="108" w:type="dxa"/>
            <w:bottom w:w="0" w:type="dxa"/>
            <w:right w:w="108" w:type="dxa"/>
          </w:tblCellMar>
        </w:tblPrEx>
        <w:trPr>
          <w:trHeight w:val="270" w:hRule="atLeast"/>
        </w:trPr>
        <w:tc>
          <w:tcPr>
            <w:tcW w:w="985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DBE5">
            <w:pPr>
              <w:widowControl/>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6.节能环保</w:t>
            </w:r>
          </w:p>
        </w:tc>
      </w:tr>
      <w:tr w14:paraId="44DE6E42">
        <w:tblPrEx>
          <w:tblCellMar>
            <w:top w:w="0" w:type="dxa"/>
            <w:left w:w="108" w:type="dxa"/>
            <w:bottom w:w="0" w:type="dxa"/>
            <w:right w:w="108" w:type="dxa"/>
          </w:tblCellMar>
        </w:tblPrEx>
        <w:trPr>
          <w:trHeight w:val="16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839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6</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A88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环境标志产品认证</w:t>
            </w:r>
          </w:p>
        </w:tc>
        <w:tc>
          <w:tcPr>
            <w:tcW w:w="6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A88B">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1、投标产品属于财政部、国家发改委公布的“节能产品品目清单”范围内的，投标人提供国家确定的认证机构出具的、处于有效期之内的该节能产品认证证书的，有1个得0.5分，最多得1分。投标产品属于政府强制采购节能产品或已在实质性要求中要求提供节能产品认证证书的，本项不得分。</w:t>
            </w:r>
            <w:r>
              <w:rPr>
                <w:rFonts w:hint="eastAsia" w:asciiTheme="minorEastAsia" w:hAnsiTheme="minorEastAsia" w:eastAsiaTheme="minorEastAsia" w:cstheme="minorEastAsia"/>
                <w:color w:val="auto"/>
                <w:sz w:val="20"/>
                <w:szCs w:val="20"/>
                <w:highlight w:val="none"/>
                <w:lang w:bidi="ar"/>
              </w:rPr>
              <w:br w:type="textWrapping"/>
            </w:r>
            <w:r>
              <w:rPr>
                <w:rFonts w:hint="eastAsia" w:asciiTheme="minorEastAsia" w:hAnsiTheme="minorEastAsia" w:eastAsiaTheme="minorEastAsia" w:cstheme="minorEastAsia"/>
                <w:color w:val="auto"/>
                <w:sz w:val="20"/>
                <w:szCs w:val="20"/>
                <w:highlight w:val="none"/>
                <w:lang w:bidi="ar"/>
              </w:rPr>
              <w:t>2、投标产品属于财政部、生态环境部公布的“环境标志产品品目清单”范围内的，投标人提供国家确定的认证机构出具的、处于有效期内的该环保产品认证证书的，有1个得0.5分，最多得1分。</w:t>
            </w:r>
          </w:p>
        </w:tc>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3BA44">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4A7D">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客观分</w:t>
            </w:r>
          </w:p>
        </w:tc>
      </w:tr>
    </w:tbl>
    <w:p w14:paraId="701D5F86">
      <w:pPr>
        <w:spacing w:line="288" w:lineRule="auto"/>
        <w:jc w:val="left"/>
        <w:rPr>
          <w:rFonts w:hint="eastAsia" w:asciiTheme="minorEastAsia" w:hAnsiTheme="minorEastAsia" w:eastAsiaTheme="minorEastAsia" w:cstheme="minorEastAsia"/>
          <w:b/>
          <w:bCs/>
          <w:color w:val="auto"/>
          <w:sz w:val="32"/>
          <w:szCs w:val="32"/>
          <w:highlight w:val="none"/>
        </w:rPr>
      </w:pPr>
    </w:p>
    <w:p w14:paraId="6724DCEB">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附件：</w:t>
      </w:r>
      <w:r>
        <w:rPr>
          <w:rFonts w:hint="eastAsia" w:asciiTheme="minorEastAsia" w:hAnsiTheme="minorEastAsia" w:eastAsiaTheme="minorEastAsia" w:cstheme="minorEastAsia"/>
          <w:color w:val="auto"/>
          <w:sz w:val="24"/>
          <w:szCs w:val="24"/>
          <w:highlight w:val="none"/>
        </w:rPr>
        <w:t>现场图纸见附件</w:t>
      </w:r>
    </w:p>
    <w:p w14:paraId="0C3C13EB">
      <w:pPr>
        <w:pStyle w:val="3"/>
        <w:ind w:left="0"/>
        <w:rPr>
          <w:rFonts w:hint="eastAsia" w:asciiTheme="minorEastAsia" w:hAnsiTheme="minorEastAsia" w:eastAsiaTheme="minorEastAsia" w:cstheme="minorEastAsia"/>
          <w:color w:val="auto"/>
          <w:highlight w:val="none"/>
        </w:rPr>
      </w:pPr>
    </w:p>
    <w:p w14:paraId="3FFEC948">
      <w:pPr>
        <w:pStyle w:val="8"/>
        <w:rPr>
          <w:rFonts w:hint="eastAsia" w:asciiTheme="minorEastAsia" w:hAnsiTheme="minorEastAsia" w:eastAsiaTheme="minorEastAsia" w:cstheme="minorEastAsia"/>
          <w:color w:val="auto"/>
          <w:highlight w:val="none"/>
        </w:rPr>
      </w:pPr>
    </w:p>
    <w:p w14:paraId="278E9679">
      <w:pPr>
        <w:pStyle w:val="8"/>
        <w:rPr>
          <w:rFonts w:hint="eastAsia" w:asciiTheme="minorEastAsia" w:hAnsiTheme="minorEastAsia" w:eastAsiaTheme="minorEastAsia" w:cstheme="minorEastAsia"/>
          <w:color w:val="auto"/>
          <w:highlight w:val="none"/>
        </w:rPr>
      </w:pPr>
    </w:p>
    <w:p w14:paraId="0FD69DD0">
      <w:pPr>
        <w:pStyle w:val="8"/>
        <w:rPr>
          <w:rFonts w:hint="eastAsia" w:asciiTheme="minorEastAsia" w:hAnsiTheme="minorEastAsia" w:eastAsiaTheme="minorEastAsia" w:cstheme="minorEastAsia"/>
          <w:color w:val="auto"/>
          <w:highlight w:val="none"/>
        </w:rPr>
      </w:pPr>
    </w:p>
    <w:p w14:paraId="77D4CB1A">
      <w:pPr>
        <w:ind w:right="84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第六章  投标</w:t>
      </w:r>
      <w:bookmarkEnd w:id="193"/>
      <w:bookmarkEnd w:id="194"/>
      <w:bookmarkEnd w:id="197"/>
      <w:r>
        <w:rPr>
          <w:rFonts w:hint="eastAsia" w:asciiTheme="minorEastAsia" w:hAnsiTheme="minorEastAsia" w:eastAsiaTheme="minorEastAsia" w:cstheme="minorEastAsia"/>
          <w:color w:val="auto"/>
          <w:sz w:val="36"/>
          <w:szCs w:val="36"/>
          <w:highlight w:val="none"/>
        </w:rPr>
        <w:t xml:space="preserve">文件格式 </w:t>
      </w:r>
    </w:p>
    <w:p w14:paraId="39808F25">
      <w:pPr>
        <w:jc w:val="center"/>
        <w:rPr>
          <w:rFonts w:hint="eastAsia" w:asciiTheme="minorEastAsia" w:hAnsiTheme="minorEastAsia" w:eastAsiaTheme="minorEastAsia" w:cstheme="minorEastAsia"/>
          <w:b/>
          <w:color w:val="auto"/>
          <w:sz w:val="72"/>
          <w:szCs w:val="21"/>
          <w:highlight w:val="none"/>
        </w:rPr>
      </w:pPr>
      <w:bookmarkStart w:id="198" w:name="_Hlt26671244"/>
      <w:bookmarkEnd w:id="198"/>
      <w:bookmarkStart w:id="199" w:name="_Hlt26955039"/>
      <w:bookmarkEnd w:id="199"/>
      <w:bookmarkStart w:id="200" w:name="_Toc120614282"/>
      <w:bookmarkStart w:id="201" w:name="_Toc49090576"/>
      <w:bookmarkStart w:id="202" w:name="_Toc26554094"/>
    </w:p>
    <w:p w14:paraId="14004B19">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投  标  文  件</w:t>
      </w:r>
    </w:p>
    <w:p w14:paraId="6A4DAA96">
      <w:pPr>
        <w:jc w:val="center"/>
        <w:rPr>
          <w:rFonts w:hint="eastAsia" w:asciiTheme="minorEastAsia" w:hAnsiTheme="minorEastAsia" w:eastAsiaTheme="minorEastAsia" w:cstheme="minorEastAsia"/>
          <w:b/>
          <w:color w:val="auto"/>
          <w:sz w:val="72"/>
          <w:szCs w:val="21"/>
          <w:highlight w:val="none"/>
        </w:rPr>
      </w:pPr>
    </w:p>
    <w:p w14:paraId="409638A6">
      <w:pPr>
        <w:jc w:val="center"/>
        <w:rPr>
          <w:rFonts w:hint="eastAsia" w:asciiTheme="minorEastAsia" w:hAnsiTheme="minorEastAsia" w:eastAsiaTheme="minorEastAsia" w:cstheme="minorEastAsia"/>
          <w:b/>
          <w:color w:val="auto"/>
          <w:sz w:val="72"/>
          <w:szCs w:val="21"/>
          <w:highlight w:val="none"/>
        </w:rPr>
      </w:pPr>
    </w:p>
    <w:p w14:paraId="5E081151">
      <w:pPr>
        <w:jc w:val="center"/>
        <w:rPr>
          <w:rFonts w:hint="eastAsia" w:asciiTheme="minorEastAsia" w:hAnsiTheme="minorEastAsia" w:eastAsiaTheme="minorEastAsia" w:cstheme="minorEastAsia"/>
          <w:b/>
          <w:color w:val="auto"/>
          <w:sz w:val="36"/>
          <w:szCs w:val="21"/>
          <w:highlight w:val="none"/>
        </w:rPr>
      </w:pPr>
    </w:p>
    <w:p w14:paraId="768D4888">
      <w:pPr>
        <w:jc w:val="center"/>
        <w:rPr>
          <w:rFonts w:hint="eastAsia" w:asciiTheme="minorEastAsia" w:hAnsiTheme="minorEastAsia" w:eastAsiaTheme="minorEastAsia" w:cstheme="minorEastAsia"/>
          <w:b/>
          <w:color w:val="auto"/>
          <w:sz w:val="36"/>
          <w:szCs w:val="21"/>
          <w:highlight w:val="none"/>
        </w:rPr>
      </w:pPr>
    </w:p>
    <w:p w14:paraId="25249021">
      <w:pPr>
        <w:jc w:val="center"/>
        <w:rPr>
          <w:rFonts w:hint="eastAsia" w:asciiTheme="minorEastAsia" w:hAnsiTheme="minorEastAsia" w:eastAsiaTheme="minorEastAsia" w:cstheme="minorEastAsia"/>
          <w:b/>
          <w:color w:val="auto"/>
          <w:sz w:val="36"/>
          <w:szCs w:val="21"/>
          <w:highlight w:val="none"/>
        </w:rPr>
      </w:pPr>
    </w:p>
    <w:p w14:paraId="06BA0C3F">
      <w:pPr>
        <w:ind w:firstLine="1084"/>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t>项 目 名 称：</w:t>
      </w:r>
    </w:p>
    <w:p w14:paraId="2A748097">
      <w:pPr>
        <w:ind w:firstLine="1084"/>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项 目 编 号：</w:t>
      </w:r>
    </w:p>
    <w:p w14:paraId="5275E111">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      投标人名称 ：</w:t>
      </w:r>
      <w:r>
        <w:rPr>
          <w:rFonts w:hint="eastAsia" w:asciiTheme="minorEastAsia" w:hAnsiTheme="minorEastAsia" w:eastAsiaTheme="minorEastAsia" w:cstheme="minorEastAsia"/>
          <w:b/>
          <w:color w:val="auto"/>
          <w:sz w:val="36"/>
          <w:szCs w:val="21"/>
          <w:highlight w:val="none"/>
          <w:u w:val="single"/>
        </w:rPr>
        <w:t xml:space="preserve">（加盖电子公章）   </w:t>
      </w:r>
    </w:p>
    <w:p w14:paraId="0F483C92">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      日      期 ：</w:t>
      </w:r>
    </w:p>
    <w:p w14:paraId="61485606">
      <w:pPr>
        <w:spacing w:line="440" w:lineRule="exact"/>
        <w:jc w:val="center"/>
        <w:rPr>
          <w:rFonts w:hint="eastAsia" w:asciiTheme="minorEastAsia" w:hAnsiTheme="minorEastAsia" w:eastAsiaTheme="minorEastAsia" w:cstheme="minorEastAsia"/>
          <w:b/>
          <w:bCs/>
          <w:color w:val="auto"/>
          <w:sz w:val="32"/>
          <w:szCs w:val="32"/>
          <w:highlight w:val="none"/>
        </w:rPr>
      </w:pPr>
    </w:p>
    <w:p w14:paraId="2F190BBB">
      <w:pPr>
        <w:spacing w:line="440" w:lineRule="exact"/>
        <w:rPr>
          <w:rFonts w:hint="eastAsia" w:asciiTheme="minorEastAsia" w:hAnsiTheme="minorEastAsia" w:eastAsiaTheme="minorEastAsia" w:cstheme="minorEastAsia"/>
          <w:color w:val="auto"/>
          <w:szCs w:val="21"/>
          <w:highlight w:val="none"/>
        </w:rPr>
      </w:pPr>
    </w:p>
    <w:p w14:paraId="6EE3DFD2">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6"/>
          <w:szCs w:val="21"/>
          <w:highlight w:val="none"/>
          <w:u w:val="single"/>
        </w:rPr>
        <w:br w:type="page" w:clear="all"/>
      </w:r>
      <w:r>
        <w:rPr>
          <w:rFonts w:hint="eastAsia" w:asciiTheme="minorEastAsia" w:hAnsiTheme="minorEastAsia" w:eastAsiaTheme="minorEastAsia" w:cstheme="minorEastAsia"/>
          <w:color w:val="auto"/>
          <w:sz w:val="32"/>
          <w:szCs w:val="32"/>
          <w:highlight w:val="none"/>
        </w:rPr>
        <w:t>投标文件目录</w:t>
      </w:r>
      <w:bookmarkEnd w:id="200"/>
      <w:bookmarkEnd w:id="201"/>
      <w:bookmarkEnd w:id="202"/>
    </w:p>
    <w:p w14:paraId="370E61CB">
      <w:pPr>
        <w:spacing w:line="600" w:lineRule="exact"/>
        <w:ind w:firstLine="560"/>
        <w:rPr>
          <w:rFonts w:hint="eastAsia" w:asciiTheme="minorEastAsia" w:hAnsiTheme="minorEastAsia" w:eastAsiaTheme="minorEastAsia" w:cstheme="minorEastAsia"/>
          <w:color w:val="auto"/>
          <w:sz w:val="28"/>
          <w:szCs w:val="28"/>
          <w:highlight w:val="none"/>
        </w:rPr>
      </w:pPr>
      <w:bookmarkStart w:id="203" w:name="_Toc120614284"/>
      <w:r>
        <w:rPr>
          <w:rFonts w:hint="eastAsia" w:asciiTheme="minorEastAsia" w:hAnsiTheme="minorEastAsia" w:eastAsiaTheme="minorEastAsia" w:cstheme="minorEastAsia"/>
          <w:color w:val="auto"/>
          <w:sz w:val="28"/>
          <w:szCs w:val="28"/>
          <w:highlight w:val="none"/>
        </w:rPr>
        <w:t>一、供应商信用承诺函</w:t>
      </w:r>
    </w:p>
    <w:p w14:paraId="3DCA6ECE">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二、满足特定资格要求的证明文件（如有特定资格要求）</w:t>
      </w:r>
    </w:p>
    <w:p w14:paraId="1A09A84F">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三、法人授权书</w:t>
      </w:r>
    </w:p>
    <w:p w14:paraId="7F8A9F82">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四、投标函</w:t>
      </w:r>
    </w:p>
    <w:p w14:paraId="04164301">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五、开标一览表</w:t>
      </w:r>
    </w:p>
    <w:p w14:paraId="65152BBE">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六、核心产品品牌一览表</w:t>
      </w:r>
    </w:p>
    <w:p w14:paraId="783C0292">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七、投标分项报价表（如有）</w:t>
      </w:r>
    </w:p>
    <w:p w14:paraId="313B801E">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八、技术要求响应及偏离表</w:t>
      </w:r>
    </w:p>
    <w:p w14:paraId="52AEDA16">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九、商务要求响应及偏离表</w:t>
      </w:r>
    </w:p>
    <w:p w14:paraId="18F15A02">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十、中小企业声明函（如有）</w:t>
      </w:r>
    </w:p>
    <w:p w14:paraId="7E16B44C">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十一、残疾人福利性单位声明函（如有）</w:t>
      </w:r>
    </w:p>
    <w:p w14:paraId="480FC2F1">
      <w:pPr>
        <w:spacing w:line="6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十二、联合体协议（如有）</w:t>
      </w:r>
    </w:p>
    <w:p w14:paraId="1FB670CB">
      <w:pPr>
        <w:spacing w:line="600" w:lineRule="exact"/>
        <w:ind w:firstLine="560"/>
        <w:rPr>
          <w:rFonts w:hint="eastAsia" w:asciiTheme="minorEastAsia" w:hAnsiTheme="minorEastAsia" w:eastAsiaTheme="minorEastAsia" w:cstheme="minorEastAsia"/>
          <w:color w:val="auto"/>
          <w:sz w:val="28"/>
          <w:szCs w:val="28"/>
          <w:highlight w:val="none"/>
        </w:rPr>
      </w:pPr>
    </w:p>
    <w:p w14:paraId="3511DC09">
      <w:pPr>
        <w:spacing w:line="440" w:lineRule="exact"/>
        <w:ind w:firstLine="480"/>
        <w:rPr>
          <w:rFonts w:hint="eastAsia" w:asciiTheme="minorEastAsia" w:hAnsiTheme="minorEastAsia" w:eastAsiaTheme="minorEastAsia" w:cstheme="minorEastAsia"/>
          <w:color w:val="auto"/>
          <w:sz w:val="24"/>
          <w:highlight w:val="none"/>
        </w:rPr>
      </w:pPr>
    </w:p>
    <w:p w14:paraId="09331945">
      <w:pPr>
        <w:spacing w:line="440" w:lineRule="exact"/>
        <w:ind w:firstLine="480"/>
        <w:rPr>
          <w:rFonts w:hint="eastAsia" w:asciiTheme="minorEastAsia" w:hAnsiTheme="minorEastAsia" w:eastAsiaTheme="minorEastAsia" w:cstheme="minorEastAsia"/>
          <w:color w:val="auto"/>
          <w:sz w:val="24"/>
          <w:highlight w:val="none"/>
        </w:rPr>
      </w:pPr>
    </w:p>
    <w:p w14:paraId="085D10EF">
      <w:pPr>
        <w:spacing w:line="440" w:lineRule="exact"/>
        <w:ind w:firstLine="480"/>
        <w:rPr>
          <w:rFonts w:hint="eastAsia" w:asciiTheme="minorEastAsia" w:hAnsiTheme="minorEastAsia" w:eastAsiaTheme="minorEastAsia" w:cstheme="minorEastAsia"/>
          <w:color w:val="auto"/>
          <w:sz w:val="24"/>
          <w:highlight w:val="none"/>
        </w:rPr>
      </w:pPr>
    </w:p>
    <w:p w14:paraId="755F6262">
      <w:pPr>
        <w:pStyle w:val="3"/>
        <w:rPr>
          <w:rFonts w:hint="eastAsia" w:asciiTheme="minorEastAsia" w:hAnsiTheme="minorEastAsia" w:eastAsiaTheme="minorEastAsia" w:cstheme="minorEastAsia"/>
          <w:color w:val="auto"/>
          <w:highlight w:val="none"/>
        </w:rPr>
      </w:pPr>
    </w:p>
    <w:p w14:paraId="674E4754">
      <w:pPr>
        <w:pStyle w:val="8"/>
        <w:rPr>
          <w:rFonts w:hint="eastAsia" w:asciiTheme="minorEastAsia" w:hAnsiTheme="minorEastAsia" w:eastAsiaTheme="minorEastAsia" w:cstheme="minorEastAsia"/>
          <w:color w:val="auto"/>
          <w:highlight w:val="none"/>
        </w:rPr>
      </w:pPr>
    </w:p>
    <w:p w14:paraId="411359ED">
      <w:pPr>
        <w:pStyle w:val="8"/>
        <w:rPr>
          <w:rFonts w:hint="eastAsia" w:asciiTheme="minorEastAsia" w:hAnsiTheme="minorEastAsia" w:eastAsiaTheme="minorEastAsia" w:cstheme="minorEastAsia"/>
          <w:color w:val="auto"/>
          <w:highlight w:val="none"/>
        </w:rPr>
      </w:pPr>
    </w:p>
    <w:p w14:paraId="1E6DAEF8">
      <w:pPr>
        <w:pStyle w:val="8"/>
        <w:rPr>
          <w:rFonts w:hint="eastAsia" w:asciiTheme="minorEastAsia" w:hAnsiTheme="minorEastAsia" w:eastAsiaTheme="minorEastAsia" w:cstheme="minorEastAsia"/>
          <w:color w:val="auto"/>
          <w:highlight w:val="none"/>
        </w:rPr>
      </w:pPr>
    </w:p>
    <w:p w14:paraId="70DE19B6">
      <w:pPr>
        <w:pStyle w:val="8"/>
        <w:rPr>
          <w:rFonts w:hint="eastAsia" w:asciiTheme="minorEastAsia" w:hAnsiTheme="minorEastAsia" w:eastAsiaTheme="minorEastAsia" w:cstheme="minorEastAsia"/>
          <w:color w:val="auto"/>
          <w:highlight w:val="none"/>
        </w:rPr>
      </w:pPr>
    </w:p>
    <w:p w14:paraId="138D4F1C">
      <w:pPr>
        <w:pStyle w:val="8"/>
        <w:rPr>
          <w:rFonts w:hint="eastAsia" w:asciiTheme="minorEastAsia" w:hAnsiTheme="minorEastAsia" w:eastAsiaTheme="minorEastAsia" w:cstheme="minorEastAsia"/>
          <w:color w:val="auto"/>
          <w:highlight w:val="none"/>
        </w:rPr>
      </w:pPr>
    </w:p>
    <w:p w14:paraId="2F209F8B">
      <w:pPr>
        <w:pStyle w:val="294"/>
        <w:rPr>
          <w:rFonts w:hint="eastAsia" w:asciiTheme="minorEastAsia" w:hAnsiTheme="minorEastAsia" w:eastAsiaTheme="minorEastAsia" w:cstheme="minorEastAsia"/>
          <w:color w:val="auto"/>
          <w:sz w:val="24"/>
          <w:highlight w:val="none"/>
        </w:rPr>
      </w:pPr>
    </w:p>
    <w:p w14:paraId="11955E15">
      <w:pPr>
        <w:pStyle w:val="294"/>
        <w:rPr>
          <w:rFonts w:hint="eastAsia" w:asciiTheme="minorEastAsia" w:hAnsiTheme="minorEastAsia" w:eastAsiaTheme="minorEastAsia" w:cstheme="minorEastAsia"/>
          <w:color w:val="auto"/>
          <w:sz w:val="24"/>
          <w:highlight w:val="none"/>
        </w:rPr>
      </w:pPr>
    </w:p>
    <w:p w14:paraId="2A470327">
      <w:pPr>
        <w:pStyle w:val="294"/>
        <w:rPr>
          <w:rFonts w:hint="eastAsia" w:asciiTheme="minorEastAsia" w:hAnsiTheme="minorEastAsia" w:eastAsiaTheme="minorEastAsia" w:cstheme="minorEastAsia"/>
          <w:color w:val="auto"/>
          <w:sz w:val="24"/>
          <w:highlight w:val="none"/>
        </w:rPr>
      </w:pPr>
    </w:p>
    <w:p w14:paraId="0150B980">
      <w:pPr>
        <w:pStyle w:val="294"/>
        <w:rPr>
          <w:rFonts w:hint="eastAsia" w:asciiTheme="minorEastAsia" w:hAnsiTheme="minorEastAsia" w:eastAsiaTheme="minorEastAsia" w:cstheme="minorEastAsia"/>
          <w:color w:val="auto"/>
          <w:sz w:val="24"/>
          <w:highlight w:val="none"/>
        </w:rPr>
      </w:pPr>
    </w:p>
    <w:p w14:paraId="10E91E2C">
      <w:pPr>
        <w:rPr>
          <w:rFonts w:hint="eastAsia" w:asciiTheme="minorEastAsia" w:hAnsiTheme="minorEastAsia" w:eastAsiaTheme="minorEastAsia" w:cstheme="minorEastAsia"/>
          <w:i/>
          <w:color w:val="auto"/>
          <w:sz w:val="32"/>
          <w:szCs w:val="32"/>
          <w:highlight w:val="none"/>
          <w:u w:val="single"/>
        </w:rPr>
      </w:pPr>
    </w:p>
    <w:p w14:paraId="5A373A14">
      <w:pPr>
        <w:rPr>
          <w:rFonts w:hint="eastAsia" w:asciiTheme="minorEastAsia" w:hAnsiTheme="minorEastAsia" w:eastAsiaTheme="minorEastAsia" w:cstheme="minorEastAsia"/>
          <w:i/>
          <w:color w:val="auto"/>
          <w:sz w:val="32"/>
          <w:szCs w:val="32"/>
          <w:highlight w:val="none"/>
          <w:u w:val="single"/>
        </w:rPr>
      </w:pPr>
    </w:p>
    <w:p w14:paraId="13BBEA2C">
      <w:pPr>
        <w:rPr>
          <w:rFonts w:hint="eastAsia" w:asciiTheme="minorEastAsia" w:hAnsiTheme="minorEastAsia" w:eastAsiaTheme="minorEastAsia" w:cstheme="minorEastAsia"/>
          <w:i/>
          <w:color w:val="auto"/>
          <w:sz w:val="32"/>
          <w:szCs w:val="32"/>
          <w:highlight w:val="none"/>
          <w:u w:val="single"/>
        </w:rPr>
      </w:pPr>
    </w:p>
    <w:p w14:paraId="2B134E23">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一、供应商信用承诺函</w:t>
      </w:r>
    </w:p>
    <w:p w14:paraId="1EA95861">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供应商信用承诺函</w:t>
      </w:r>
    </w:p>
    <w:p w14:paraId="61B03589">
      <w:pPr>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南京市公共资源交易中心浦口分中心：</w:t>
      </w:r>
    </w:p>
    <w:p w14:paraId="4002C0BB">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我公司（供应商名称）郑重承诺：</w:t>
      </w:r>
    </w:p>
    <w:p w14:paraId="44A8985B">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我公司符合下列要求：</w:t>
      </w:r>
    </w:p>
    <w:p w14:paraId="12E9AD68">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(一)具有独立承担民事责任的能力；</w:t>
      </w:r>
    </w:p>
    <w:p w14:paraId="29AE3A29">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(二)具有良好的商业信誉和健全的财务会计制度；</w:t>
      </w:r>
    </w:p>
    <w:p w14:paraId="1BFA0665">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(三)具有履行合同所必需的设备和专业技术能力；</w:t>
      </w:r>
    </w:p>
    <w:p w14:paraId="61D41FD0">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(四)有依法缴纳税收和社会保障资金的良好记录；</w:t>
      </w:r>
    </w:p>
    <w:p w14:paraId="21D56793">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(五)参加政府采购活动前三年内，在经营活动中没有重大违法记录。</w:t>
      </w:r>
    </w:p>
    <w:p w14:paraId="12F3334B">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如果我公司中标，将在中标结果公示后七个工作日内向采购人提供下列材料核验：</w:t>
      </w:r>
    </w:p>
    <w:p w14:paraId="17038343">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（1）营业执照副本或事业单位法人登记证书；</w:t>
      </w:r>
    </w:p>
    <w:p w14:paraId="7CCF71F6">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D53D54A">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（3）履行合同所必需的设备和专业技术能力证明材料；</w:t>
      </w:r>
    </w:p>
    <w:p w14:paraId="542A5983">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（4）参加本次政府采购活动前一年内至少一个月依法缴纳税收和社会保障资金的证明材料。</w:t>
      </w:r>
    </w:p>
    <w:p w14:paraId="77B8EA6D">
      <w:pPr>
        <w:spacing w:line="460" w:lineRule="exact"/>
        <w:ind w:firstLine="4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本公司对上述承诺内容的真实性、合法性、有效性负责，如有虚假，将依法承担相应责任。</w:t>
      </w:r>
    </w:p>
    <w:p w14:paraId="0C0650C3">
      <w:pPr>
        <w:spacing w:line="460" w:lineRule="exact"/>
        <w:ind w:firstLine="492"/>
        <w:rPr>
          <w:rFonts w:hint="eastAsia" w:asciiTheme="minorEastAsia" w:hAnsiTheme="minorEastAsia" w:eastAsiaTheme="minorEastAsia" w:cstheme="minorEastAsia"/>
          <w:color w:val="auto"/>
          <w:sz w:val="24"/>
          <w:szCs w:val="24"/>
          <w:highlight w:val="none"/>
        </w:rPr>
      </w:pPr>
    </w:p>
    <w:p w14:paraId="6954F160">
      <w:pPr>
        <w:pStyle w:val="295"/>
        <w:rPr>
          <w:rFonts w:hint="eastAsia" w:asciiTheme="minorEastAsia" w:hAnsiTheme="minorEastAsia" w:eastAsiaTheme="minorEastAsia" w:cstheme="minorEastAsia"/>
          <w:color w:val="auto"/>
          <w:sz w:val="24"/>
          <w:szCs w:val="24"/>
          <w:highlight w:val="none"/>
        </w:rPr>
      </w:pPr>
    </w:p>
    <w:p w14:paraId="7ABCD3FA">
      <w:pPr>
        <w:spacing w:line="560" w:lineRule="exact"/>
        <w:ind w:right="180" w:firstLine="36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供应商名称：（加盖电子公章）</w:t>
      </w:r>
    </w:p>
    <w:p w14:paraId="391D116F">
      <w:pPr>
        <w:spacing w:line="560" w:lineRule="exact"/>
        <w:ind w:firstLine="624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p>
    <w:p w14:paraId="2B32B3A8">
      <w:pPr>
        <w:rPr>
          <w:rFonts w:hint="eastAsia" w:asciiTheme="minorEastAsia" w:hAnsiTheme="minorEastAsia" w:eastAsiaTheme="minorEastAsia" w:cstheme="minorEastAsia"/>
          <w:color w:val="auto"/>
          <w:sz w:val="24"/>
          <w:szCs w:val="24"/>
          <w:highlight w:val="none"/>
        </w:rPr>
      </w:pPr>
    </w:p>
    <w:p w14:paraId="5322EFD3">
      <w:pPr>
        <w:spacing w:line="440" w:lineRule="exact"/>
        <w:rPr>
          <w:rFonts w:hint="eastAsia" w:asciiTheme="minorEastAsia" w:hAnsiTheme="minorEastAsia" w:eastAsiaTheme="minorEastAsia" w:cstheme="minorEastAsia"/>
          <w:color w:val="auto"/>
          <w:sz w:val="24"/>
          <w:szCs w:val="24"/>
          <w:highlight w:val="none"/>
        </w:rPr>
      </w:pPr>
    </w:p>
    <w:p w14:paraId="7E57498A">
      <w:pPr>
        <w:spacing w:line="440" w:lineRule="exact"/>
        <w:ind w:firstLine="480"/>
        <w:rPr>
          <w:rFonts w:hint="eastAsia" w:asciiTheme="minorEastAsia" w:hAnsiTheme="minorEastAsia" w:eastAsiaTheme="minorEastAsia" w:cstheme="minorEastAsia"/>
          <w:color w:val="auto"/>
          <w:sz w:val="24"/>
          <w:szCs w:val="24"/>
          <w:highlight w:val="none"/>
        </w:rPr>
      </w:pPr>
    </w:p>
    <w:p w14:paraId="75AD35CE">
      <w:pPr>
        <w:rPr>
          <w:rFonts w:hint="eastAsia" w:asciiTheme="minorEastAsia" w:hAnsiTheme="minorEastAsia" w:eastAsiaTheme="minorEastAsia" w:cstheme="minorEastAsia"/>
          <w:i/>
          <w:color w:val="auto"/>
          <w:sz w:val="32"/>
          <w:szCs w:val="32"/>
          <w:highlight w:val="none"/>
          <w:u w:val="single"/>
        </w:rPr>
      </w:pPr>
    </w:p>
    <w:p w14:paraId="10F617A6">
      <w:pPr>
        <w:pStyle w:val="257"/>
        <w:rPr>
          <w:rFonts w:hint="eastAsia" w:asciiTheme="minorEastAsia" w:hAnsiTheme="minorEastAsia" w:eastAsiaTheme="minorEastAsia" w:cstheme="minorEastAsia"/>
          <w:color w:val="auto"/>
          <w:highlight w:val="none"/>
        </w:rPr>
      </w:pPr>
    </w:p>
    <w:p w14:paraId="4BF5FFDD">
      <w:pPr>
        <w:rPr>
          <w:rFonts w:hint="eastAsia" w:asciiTheme="minorEastAsia" w:hAnsiTheme="minorEastAsia" w:eastAsiaTheme="minorEastAsia" w:cstheme="minorEastAsia"/>
          <w:color w:val="auto"/>
          <w:highlight w:val="none"/>
        </w:rPr>
      </w:pPr>
    </w:p>
    <w:p w14:paraId="3765A2D8">
      <w:pPr>
        <w:rPr>
          <w:rFonts w:hint="eastAsia" w:asciiTheme="minorEastAsia" w:hAnsiTheme="minorEastAsia" w:eastAsiaTheme="minorEastAsia" w:cstheme="minorEastAsia"/>
          <w:color w:val="auto"/>
          <w:sz w:val="32"/>
          <w:szCs w:val="32"/>
          <w:highlight w:val="none"/>
        </w:rPr>
      </w:pPr>
    </w:p>
    <w:p w14:paraId="5124FEFA">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二、满足特定资格要求的证明文件</w:t>
      </w:r>
    </w:p>
    <w:p w14:paraId="135693BD">
      <w:pPr>
        <w:pStyle w:val="266"/>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本项目申请人的特定资格要求中要求提供的材料。</w:t>
      </w:r>
    </w:p>
    <w:p w14:paraId="7B6E881B">
      <w:pPr>
        <w:rPr>
          <w:rFonts w:hint="eastAsia" w:asciiTheme="minorEastAsia" w:hAnsiTheme="minorEastAsia" w:eastAsiaTheme="minorEastAsia" w:cstheme="minorEastAsia"/>
          <w:i/>
          <w:color w:val="auto"/>
          <w:sz w:val="32"/>
          <w:szCs w:val="32"/>
          <w:highlight w:val="none"/>
          <w:u w:val="single"/>
        </w:rPr>
      </w:pPr>
    </w:p>
    <w:p w14:paraId="5A687AD4">
      <w:pPr>
        <w:pStyle w:val="6"/>
        <w:rPr>
          <w:rFonts w:hint="eastAsia" w:asciiTheme="minorEastAsia" w:hAnsiTheme="minorEastAsia" w:eastAsiaTheme="minorEastAsia" w:cstheme="minorEastAsia"/>
          <w:color w:val="auto"/>
          <w:highlight w:val="none"/>
          <w:lang w:eastAsia="zh-CN"/>
        </w:rPr>
      </w:pPr>
    </w:p>
    <w:p w14:paraId="753CFD24">
      <w:pPr>
        <w:rPr>
          <w:rFonts w:hint="eastAsia" w:asciiTheme="minorEastAsia" w:hAnsiTheme="minorEastAsia" w:eastAsiaTheme="minorEastAsia" w:cstheme="minorEastAsia"/>
          <w:color w:val="auto"/>
          <w:highlight w:val="none"/>
        </w:rPr>
      </w:pPr>
    </w:p>
    <w:p w14:paraId="3FC83E05">
      <w:pPr>
        <w:rPr>
          <w:rFonts w:hint="eastAsia" w:asciiTheme="minorEastAsia" w:hAnsiTheme="minorEastAsia" w:eastAsiaTheme="minorEastAsia" w:cstheme="minorEastAsia"/>
          <w:i/>
          <w:color w:val="auto"/>
          <w:sz w:val="32"/>
          <w:szCs w:val="32"/>
          <w:highlight w:val="none"/>
          <w:u w:val="single"/>
        </w:rPr>
      </w:pPr>
    </w:p>
    <w:p w14:paraId="00002E0C">
      <w:pPr>
        <w:rPr>
          <w:rFonts w:hint="eastAsia" w:asciiTheme="minorEastAsia" w:hAnsiTheme="minorEastAsia" w:eastAsiaTheme="minorEastAsia" w:cstheme="minorEastAsia"/>
          <w:i/>
          <w:color w:val="auto"/>
          <w:sz w:val="32"/>
          <w:szCs w:val="32"/>
          <w:highlight w:val="none"/>
          <w:u w:val="single"/>
        </w:rPr>
      </w:pPr>
    </w:p>
    <w:p w14:paraId="21F328E0">
      <w:pPr>
        <w:rPr>
          <w:rFonts w:hint="eastAsia" w:asciiTheme="minorEastAsia" w:hAnsiTheme="minorEastAsia" w:eastAsiaTheme="minorEastAsia" w:cstheme="minorEastAsia"/>
          <w:i/>
          <w:color w:val="auto"/>
          <w:sz w:val="32"/>
          <w:szCs w:val="32"/>
          <w:highlight w:val="none"/>
          <w:u w:val="single"/>
        </w:rPr>
      </w:pPr>
    </w:p>
    <w:p w14:paraId="0873DACB">
      <w:pPr>
        <w:rPr>
          <w:rFonts w:hint="eastAsia" w:asciiTheme="minorEastAsia" w:hAnsiTheme="minorEastAsia" w:eastAsiaTheme="minorEastAsia" w:cstheme="minorEastAsia"/>
          <w:i/>
          <w:color w:val="auto"/>
          <w:sz w:val="32"/>
          <w:szCs w:val="32"/>
          <w:highlight w:val="none"/>
          <w:u w:val="single"/>
        </w:rPr>
      </w:pPr>
    </w:p>
    <w:p w14:paraId="5F9D4E99">
      <w:pPr>
        <w:spacing w:line="360" w:lineRule="auto"/>
        <w:jc w:val="left"/>
        <w:rPr>
          <w:rFonts w:hint="eastAsia" w:asciiTheme="minorEastAsia" w:hAnsiTheme="minorEastAsia" w:eastAsiaTheme="minorEastAsia" w:cstheme="minorEastAsia"/>
          <w:color w:val="auto"/>
          <w:sz w:val="32"/>
          <w:szCs w:val="32"/>
          <w:highlight w:val="none"/>
        </w:rPr>
      </w:pPr>
    </w:p>
    <w:p w14:paraId="30DD2DE8">
      <w:pPr>
        <w:spacing w:line="360" w:lineRule="auto"/>
        <w:jc w:val="left"/>
        <w:rPr>
          <w:rFonts w:hint="eastAsia" w:asciiTheme="minorEastAsia" w:hAnsiTheme="minorEastAsia" w:eastAsiaTheme="minorEastAsia" w:cstheme="minorEastAsia"/>
          <w:color w:val="auto"/>
          <w:sz w:val="32"/>
          <w:szCs w:val="32"/>
          <w:highlight w:val="none"/>
        </w:rPr>
      </w:pPr>
    </w:p>
    <w:p w14:paraId="3036ED75">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三、法人授权书</w:t>
      </w:r>
    </w:p>
    <w:p w14:paraId="4640629E">
      <w:pPr>
        <w:spacing w:line="420" w:lineRule="exact"/>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法人授权书</w:t>
      </w:r>
    </w:p>
    <w:p w14:paraId="2F141B52">
      <w:pPr>
        <w:pStyle w:val="266"/>
        <w:spacing w:line="420" w:lineRule="exact"/>
        <w:ind w:firstLine="480"/>
        <w:rPr>
          <w:rFonts w:hint="eastAsia" w:asciiTheme="minorEastAsia" w:hAnsiTheme="minorEastAsia" w:eastAsiaTheme="minorEastAsia" w:cstheme="minorEastAsia"/>
          <w:color w:val="auto"/>
          <w:sz w:val="24"/>
          <w:szCs w:val="24"/>
          <w:highlight w:val="none"/>
        </w:rPr>
      </w:pPr>
    </w:p>
    <w:p w14:paraId="3168DD0D">
      <w:pPr>
        <w:pStyle w:val="266"/>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本授权书声明：（投标人名称）授权（被授权人姓名）作为我方参加编号为项目采购活动的合法代理人，以本单位名义全权处理一切与该项目采购有关的事务。</w:t>
      </w:r>
    </w:p>
    <w:p w14:paraId="1EF50169">
      <w:pPr>
        <w:pStyle w:val="266"/>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本授权书自______年____月____日起生效，特此声明。</w:t>
      </w:r>
    </w:p>
    <w:p w14:paraId="3843C9C6">
      <w:pPr>
        <w:pStyle w:val="266"/>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被授权人身份证号码：</w:t>
      </w:r>
    </w:p>
    <w:p w14:paraId="1BA0865A">
      <w:pPr>
        <w:pStyle w:val="266"/>
        <w:spacing w:line="480" w:lineRule="exact"/>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被授权人联系电话：（手机）</w:t>
      </w:r>
    </w:p>
    <w:p w14:paraId="784EE0DE">
      <w:pPr>
        <w:pStyle w:val="266"/>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单位名称：（加盖电子公章）</w:t>
      </w:r>
    </w:p>
    <w:p w14:paraId="05158B01">
      <w:pPr>
        <w:pStyle w:val="266"/>
        <w:spacing w:line="480" w:lineRule="exact"/>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单位地址：</w:t>
      </w:r>
    </w:p>
    <w:p w14:paraId="26825DA3">
      <w:pPr>
        <w:pStyle w:val="266"/>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bookmarkStart w:id="204" w:name="_Hlt26955070"/>
      <w:bookmarkEnd w:id="204"/>
      <w:bookmarkStart w:id="205" w:name="_Hlt26671380"/>
      <w:bookmarkEnd w:id="205"/>
      <w:bookmarkStart w:id="206" w:name="_格式3__银行出具的资信证明"/>
      <w:bookmarkEnd w:id="206"/>
    </w:p>
    <w:p w14:paraId="724EF97F">
      <w:pPr>
        <w:pStyle w:val="11"/>
        <w:rPr>
          <w:rFonts w:hint="eastAsia" w:asciiTheme="minorEastAsia" w:hAnsiTheme="minorEastAsia" w:eastAsiaTheme="minorEastAsia" w:cstheme="minorEastAsia"/>
          <w:i/>
          <w:color w:val="auto"/>
          <w:sz w:val="24"/>
          <w:szCs w:val="24"/>
          <w:highlight w:val="none"/>
          <w:u w:val="single"/>
        </w:rPr>
      </w:pPr>
    </w:p>
    <w:p w14:paraId="5AC681AF">
      <w:pPr>
        <w:pStyle w:val="11"/>
        <w:ind w:firstLine="0"/>
        <w:rPr>
          <w:rFonts w:hint="eastAsia" w:asciiTheme="minorEastAsia" w:hAnsiTheme="minorEastAsia" w:eastAsiaTheme="minorEastAsia" w:cstheme="minorEastAsia"/>
          <w:color w:val="auto"/>
          <w:highlight w:val="none"/>
        </w:rPr>
      </w:pPr>
    </w:p>
    <w:p w14:paraId="0C69FCDB">
      <w:pPr>
        <w:spacing w:line="460" w:lineRule="exact"/>
        <w:rPr>
          <w:rFonts w:hint="eastAsia" w:asciiTheme="minorEastAsia" w:hAnsiTheme="minorEastAsia" w:eastAsiaTheme="minorEastAsia" w:cstheme="minorEastAsia"/>
          <w:bCs/>
          <w:color w:val="auto"/>
          <w:sz w:val="24"/>
          <w:szCs w:val="24"/>
          <w:highlight w:val="none"/>
        </w:rPr>
      </w:pPr>
    </w:p>
    <w:p w14:paraId="59160EB6">
      <w:pPr>
        <w:pStyle w:val="3"/>
        <w:rPr>
          <w:rFonts w:hint="eastAsia" w:asciiTheme="minorEastAsia" w:hAnsiTheme="minorEastAsia" w:eastAsiaTheme="minorEastAsia" w:cstheme="minorEastAsia"/>
          <w:color w:val="auto"/>
          <w:highlight w:val="none"/>
        </w:rPr>
      </w:pPr>
    </w:p>
    <w:p w14:paraId="3E3F3BF3">
      <w:pPr>
        <w:pStyle w:val="8"/>
        <w:rPr>
          <w:rFonts w:hint="eastAsia" w:asciiTheme="minorEastAsia" w:hAnsiTheme="minorEastAsia" w:eastAsiaTheme="minorEastAsia" w:cstheme="minorEastAsia"/>
          <w:color w:val="auto"/>
          <w:highlight w:val="none"/>
        </w:rPr>
      </w:pPr>
    </w:p>
    <w:p w14:paraId="1AEBBF55">
      <w:pPr>
        <w:pStyle w:val="8"/>
        <w:rPr>
          <w:rFonts w:hint="eastAsia" w:asciiTheme="minorEastAsia" w:hAnsiTheme="minorEastAsia" w:eastAsiaTheme="minorEastAsia" w:cstheme="minorEastAsia"/>
          <w:color w:val="auto"/>
          <w:highlight w:val="none"/>
        </w:rPr>
      </w:pPr>
    </w:p>
    <w:p w14:paraId="6117E27D">
      <w:pPr>
        <w:pStyle w:val="8"/>
        <w:rPr>
          <w:rFonts w:hint="eastAsia" w:asciiTheme="minorEastAsia" w:hAnsiTheme="minorEastAsia" w:eastAsiaTheme="minorEastAsia" w:cstheme="minorEastAsia"/>
          <w:color w:val="auto"/>
          <w:highlight w:val="none"/>
        </w:rPr>
      </w:pPr>
    </w:p>
    <w:p w14:paraId="6C58C19B">
      <w:pPr>
        <w:pStyle w:val="8"/>
        <w:rPr>
          <w:rFonts w:hint="eastAsia" w:asciiTheme="minorEastAsia" w:hAnsiTheme="minorEastAsia" w:eastAsiaTheme="minorEastAsia" w:cstheme="minorEastAsia"/>
          <w:color w:val="auto"/>
          <w:highlight w:val="none"/>
        </w:rPr>
      </w:pPr>
    </w:p>
    <w:p w14:paraId="24083C3D">
      <w:pPr>
        <w:pStyle w:val="8"/>
        <w:rPr>
          <w:rFonts w:hint="eastAsia" w:asciiTheme="minorEastAsia" w:hAnsiTheme="minorEastAsia" w:eastAsiaTheme="minorEastAsia" w:cstheme="minorEastAsia"/>
          <w:color w:val="auto"/>
          <w:highlight w:val="none"/>
        </w:rPr>
      </w:pPr>
    </w:p>
    <w:p w14:paraId="6AFBBD69">
      <w:pPr>
        <w:spacing w:line="460" w:lineRule="exact"/>
        <w:rPr>
          <w:rFonts w:hint="eastAsia" w:asciiTheme="minorEastAsia" w:hAnsiTheme="minorEastAsia" w:eastAsiaTheme="minorEastAsia" w:cstheme="minorEastAsia"/>
          <w:bCs/>
          <w:color w:val="auto"/>
          <w:sz w:val="24"/>
          <w:highlight w:val="none"/>
        </w:rPr>
      </w:pPr>
    </w:p>
    <w:p w14:paraId="569E4966">
      <w:pPr>
        <w:spacing w:line="360" w:lineRule="auto"/>
        <w:jc w:val="left"/>
        <w:rPr>
          <w:rFonts w:hint="eastAsia" w:asciiTheme="minorEastAsia" w:hAnsiTheme="minorEastAsia" w:eastAsiaTheme="minorEastAsia" w:cstheme="minorEastAsia"/>
          <w:color w:val="auto"/>
          <w:sz w:val="32"/>
          <w:szCs w:val="32"/>
          <w:highlight w:val="none"/>
        </w:rPr>
      </w:pPr>
    </w:p>
    <w:p w14:paraId="1172A965">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四、投标函</w:t>
      </w:r>
    </w:p>
    <w:p w14:paraId="76D94B46">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投标函</w:t>
      </w:r>
    </w:p>
    <w:p w14:paraId="0929B67E">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致：南京市公共资源交易中心浦口分中心</w:t>
      </w:r>
    </w:p>
    <w:p w14:paraId="204AAF35">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根据贵方编号为</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szCs w:val="21"/>
          <w:highlight w:val="none"/>
        </w:rPr>
        <w:t>项目招标文件，我方正式提</w:t>
      </w:r>
      <w:r>
        <w:rPr>
          <w:rFonts w:hint="eastAsia" w:asciiTheme="minorEastAsia" w:hAnsiTheme="minorEastAsia" w:eastAsiaTheme="minorEastAsia" w:cstheme="minorEastAsia"/>
          <w:color w:val="auto"/>
          <w:highlight w:val="none"/>
        </w:rPr>
        <w:t>交投标函，</w:t>
      </w:r>
      <w:r>
        <w:rPr>
          <w:rFonts w:hint="eastAsia" w:asciiTheme="minorEastAsia" w:hAnsiTheme="minorEastAsia" w:eastAsiaTheme="minorEastAsia" w:cstheme="minorEastAsia"/>
          <w:color w:val="auto"/>
          <w:szCs w:val="21"/>
          <w:highlight w:val="none"/>
        </w:rPr>
        <w:t>并宣布同意如下内容：</w:t>
      </w:r>
    </w:p>
    <w:p w14:paraId="6C3036E7">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1.按招标文件规定的各项要求，向买方提供所需货物（包含与货物相关的服务）。</w:t>
      </w:r>
    </w:p>
    <w:p w14:paraId="10B73408">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2.我们完全理解贵方不一定将合同授予最低报价的投标人。</w:t>
      </w:r>
    </w:p>
    <w:p w14:paraId="5F53D0F9">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3.我们已详细审核全部招标文件及其有效补充文件，我们知道必须放弃提出含糊不清或误解问题的权利。</w:t>
      </w:r>
    </w:p>
    <w:p w14:paraId="2D84D7E5">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4.我们同意从规定的开标日期起遵循本投标文件，并在规定的投标有效期期满之前均具有约束力。</w:t>
      </w:r>
    </w:p>
    <w:p w14:paraId="5C5B3432">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5.同意向贵方提供贵方可能另外要求的与投标有关的任何证据或资料，并保证我方已提供和将要提供的文件是真实的、准确的。</w:t>
      </w:r>
    </w:p>
    <w:p w14:paraId="31EE515C">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6.一旦我方中标，我方将根据招标文件的规定，严格履行合同的责任和义务，并保证在招标文件规定的时间完成项目，交付买方验收、使用。</w:t>
      </w:r>
    </w:p>
    <w:p w14:paraId="1EB3FF2E">
      <w:pPr>
        <w:spacing w:line="42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7.我方为：大型企业 中型企业 小型企业 微型企业（在对应内</w:t>
      </w:r>
      <w:r>
        <w:rPr>
          <w:rFonts w:hint="eastAsia" w:asciiTheme="minorEastAsia" w:hAnsiTheme="minorEastAsia" w:eastAsiaTheme="minorEastAsia" w:cstheme="minorEastAsia"/>
          <w:color w:val="auto"/>
          <w:sz w:val="24"/>
          <w:szCs w:val="24"/>
          <w:highlight w:val="none"/>
          <w:lang w:val="zh-CN"/>
        </w:rPr>
        <w:t>打“√”</w:t>
      </w:r>
      <w:r>
        <w:rPr>
          <w:rFonts w:hint="eastAsia" w:asciiTheme="minorEastAsia" w:hAnsiTheme="minorEastAsia" w:eastAsiaTheme="minorEastAsia" w:cstheme="minorEastAsia"/>
          <w:color w:val="auto"/>
          <w:sz w:val="24"/>
          <w:szCs w:val="24"/>
          <w:highlight w:val="none"/>
        </w:rPr>
        <w:t>）</w:t>
      </w:r>
    </w:p>
    <w:p w14:paraId="7A51497F">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8.我方与本次投标有关信息</w:t>
      </w:r>
    </w:p>
    <w:p w14:paraId="1B7D7969">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  址：</w:t>
      </w:r>
    </w:p>
    <w:p w14:paraId="37A776C1">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邮  编：</w:t>
      </w:r>
    </w:p>
    <w:p w14:paraId="2E839A23">
      <w:pPr>
        <w:pStyle w:val="268"/>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电  话：</w:t>
      </w:r>
    </w:p>
    <w:p w14:paraId="09BD0A42">
      <w:pPr>
        <w:pStyle w:val="268"/>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传  真：</w:t>
      </w:r>
    </w:p>
    <w:p w14:paraId="343F3BC7">
      <w:pPr>
        <w:pStyle w:val="268"/>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开户行：</w:t>
      </w:r>
    </w:p>
    <w:p w14:paraId="78E504CD">
      <w:pPr>
        <w:pStyle w:val="268"/>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账  号：</w:t>
      </w:r>
    </w:p>
    <w:p w14:paraId="04F61F91">
      <w:pPr>
        <w:spacing w:line="560" w:lineRule="exact"/>
        <w:ind w:right="180"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投标人名称：（加盖电子公章）</w:t>
      </w:r>
    </w:p>
    <w:p w14:paraId="7125B126">
      <w:pPr>
        <w:pStyle w:val="268"/>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  期：</w:t>
      </w:r>
    </w:p>
    <w:p w14:paraId="4E09F6D7">
      <w:pPr>
        <w:spacing w:line="560" w:lineRule="exact"/>
        <w:ind w:firstLine="240"/>
        <w:jc w:val="center"/>
        <w:rPr>
          <w:rFonts w:hint="eastAsia" w:asciiTheme="minorEastAsia" w:hAnsiTheme="minorEastAsia" w:eastAsiaTheme="minorEastAsia" w:cstheme="minorEastAsia"/>
          <w:bCs/>
          <w:color w:val="auto"/>
          <w:sz w:val="24"/>
          <w:highlight w:val="none"/>
        </w:rPr>
      </w:pPr>
    </w:p>
    <w:p w14:paraId="6F4F6FA4">
      <w:pPr>
        <w:spacing w:line="560" w:lineRule="exact"/>
        <w:ind w:firstLine="240"/>
        <w:jc w:val="center"/>
        <w:rPr>
          <w:rFonts w:hint="eastAsia" w:asciiTheme="minorEastAsia" w:hAnsiTheme="minorEastAsia" w:eastAsiaTheme="minorEastAsia" w:cstheme="minorEastAsia"/>
          <w:bCs/>
          <w:color w:val="auto"/>
          <w:sz w:val="24"/>
          <w:highlight w:val="none"/>
        </w:rPr>
      </w:pPr>
    </w:p>
    <w:p w14:paraId="557AE91A">
      <w:pPr>
        <w:spacing w:line="560" w:lineRule="exact"/>
        <w:ind w:firstLine="240"/>
        <w:jc w:val="center"/>
        <w:rPr>
          <w:rFonts w:hint="eastAsia" w:asciiTheme="minorEastAsia" w:hAnsiTheme="minorEastAsia" w:eastAsiaTheme="minorEastAsia" w:cstheme="minorEastAsia"/>
          <w:bCs/>
          <w:color w:val="auto"/>
          <w:sz w:val="24"/>
          <w:highlight w:val="none"/>
        </w:rPr>
      </w:pPr>
    </w:p>
    <w:p w14:paraId="674D7477">
      <w:pPr>
        <w:spacing w:line="360" w:lineRule="auto"/>
        <w:jc w:val="left"/>
        <w:rPr>
          <w:rFonts w:hint="eastAsia" w:asciiTheme="minorEastAsia" w:hAnsiTheme="minorEastAsia" w:eastAsiaTheme="minorEastAsia" w:cstheme="minorEastAsia"/>
          <w:color w:val="auto"/>
          <w:sz w:val="32"/>
          <w:szCs w:val="32"/>
          <w:highlight w:val="none"/>
        </w:rPr>
      </w:pPr>
    </w:p>
    <w:p w14:paraId="2179FA42">
      <w:pPr>
        <w:spacing w:line="360" w:lineRule="auto"/>
        <w:jc w:val="left"/>
        <w:rPr>
          <w:rFonts w:hint="eastAsia" w:asciiTheme="minorEastAsia" w:hAnsiTheme="minorEastAsia" w:eastAsiaTheme="minorEastAsia" w:cstheme="minorEastAsia"/>
          <w:color w:val="auto"/>
          <w:sz w:val="32"/>
          <w:szCs w:val="32"/>
          <w:highlight w:val="none"/>
        </w:rPr>
      </w:pPr>
    </w:p>
    <w:p w14:paraId="5F828792">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五、开标一览表</w:t>
      </w:r>
    </w:p>
    <w:p w14:paraId="2D97E4D3">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开标一览表</w:t>
      </w:r>
    </w:p>
    <w:p w14:paraId="37324500">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投标人名称：（加盖电子公章）</w:t>
      </w:r>
    </w:p>
    <w:p w14:paraId="1E8DDC61">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p w14:paraId="434C44BD">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项目编号：                                   分包号：</w:t>
      </w:r>
    </w:p>
    <w:tbl>
      <w:tblPr>
        <w:tblStyle w:val="5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75175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vAlign w:val="center"/>
          </w:tcPr>
          <w:p w14:paraId="5FF5D5C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投标总报价</w:t>
            </w:r>
          </w:p>
        </w:tc>
      </w:tr>
      <w:tr w14:paraId="7F3DD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vAlign w:val="center"/>
          </w:tcPr>
          <w:p w14:paraId="1ACB2B03">
            <w:pPr>
              <w:pStyle w:val="268"/>
              <w:spacing w:before="0" w:after="0" w:line="500" w:lineRule="exact"/>
              <w:ind w:firstLine="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小写（元）：                             </w:t>
            </w:r>
          </w:p>
        </w:tc>
      </w:tr>
    </w:tbl>
    <w:p w14:paraId="0191892D">
      <w:pPr>
        <w:rPr>
          <w:rFonts w:hint="eastAsia" w:asciiTheme="minorEastAsia" w:hAnsiTheme="minorEastAsia" w:eastAsiaTheme="minorEastAsia" w:cstheme="minorEastAsia"/>
          <w:color w:val="auto"/>
          <w:sz w:val="24"/>
          <w:szCs w:val="24"/>
          <w:highlight w:val="none"/>
        </w:rPr>
      </w:pPr>
    </w:p>
    <w:p w14:paraId="47483FD1">
      <w:pPr>
        <w:ind w:firstLine="480"/>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szCs w:val="24"/>
          <w:highlight w:val="none"/>
        </w:rPr>
        <w:t xml:space="preserve">                                              日  期：</w:t>
      </w:r>
    </w:p>
    <w:p w14:paraId="39C4FECF">
      <w:pPr>
        <w:ind w:firstLine="480"/>
        <w:rPr>
          <w:rFonts w:hint="eastAsia" w:asciiTheme="minorEastAsia" w:hAnsiTheme="minorEastAsia" w:eastAsiaTheme="minorEastAsia" w:cstheme="minorEastAsia"/>
          <w:b/>
          <w:i/>
          <w:color w:val="auto"/>
          <w:sz w:val="32"/>
          <w:szCs w:val="32"/>
          <w:highlight w:val="none"/>
          <w:u w:val="single"/>
        </w:rPr>
      </w:pPr>
    </w:p>
    <w:p w14:paraId="55700DE2">
      <w:pPr>
        <w:rPr>
          <w:rFonts w:hint="eastAsia" w:asciiTheme="minorEastAsia" w:hAnsiTheme="minorEastAsia" w:eastAsiaTheme="minorEastAsia" w:cstheme="minorEastAsia"/>
          <w:color w:val="auto"/>
          <w:highlight w:val="none"/>
        </w:rPr>
      </w:pPr>
    </w:p>
    <w:p w14:paraId="46D18A44">
      <w:pPr>
        <w:rPr>
          <w:rFonts w:hint="eastAsia" w:asciiTheme="minorEastAsia" w:hAnsiTheme="minorEastAsia" w:eastAsiaTheme="minorEastAsia" w:cstheme="minorEastAsia"/>
          <w:color w:val="auto"/>
          <w:highlight w:val="none"/>
        </w:rPr>
      </w:pPr>
    </w:p>
    <w:p w14:paraId="6FB23382">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六、核心产品品牌一览表</w:t>
      </w:r>
    </w:p>
    <w:p w14:paraId="226EF625">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核心产品品牌一览表</w:t>
      </w:r>
    </w:p>
    <w:tbl>
      <w:tblPr>
        <w:tblStyle w:val="55"/>
        <w:tblpPr w:leftFromText="180" w:rightFromText="180" w:vertAnchor="text" w:horzAnchor="margin" w:tblpXSpec="center" w:tblpY="133"/>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3753"/>
        <w:gridCol w:w="2158"/>
        <w:gridCol w:w="4156"/>
      </w:tblGrid>
      <w:tr w14:paraId="7DCBF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044" w:type="dxa"/>
            <w:vAlign w:val="center"/>
          </w:tcPr>
          <w:p w14:paraId="15E59CEC">
            <w:pPr>
              <w:widowControl/>
              <w:spacing w:line="360" w:lineRule="auto"/>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序号</w:t>
            </w:r>
          </w:p>
        </w:tc>
        <w:tc>
          <w:tcPr>
            <w:tcW w:w="3753" w:type="dxa"/>
            <w:vAlign w:val="center"/>
          </w:tcPr>
          <w:p w14:paraId="24C1B50B">
            <w:pPr>
              <w:widowControl/>
              <w:spacing w:line="360" w:lineRule="auto"/>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产品</w:t>
            </w:r>
            <w:r>
              <w:rPr>
                <w:rFonts w:hint="eastAsia" w:asciiTheme="minorEastAsia" w:hAnsiTheme="minorEastAsia" w:eastAsiaTheme="minorEastAsia" w:cstheme="minorEastAsia"/>
                <w:color w:val="auto"/>
                <w:szCs w:val="21"/>
                <w:highlight w:val="none"/>
                <w:lang w:val="zh-CN"/>
              </w:rPr>
              <w:t>名称</w:t>
            </w:r>
          </w:p>
        </w:tc>
        <w:tc>
          <w:tcPr>
            <w:tcW w:w="2158" w:type="dxa"/>
            <w:vAlign w:val="center"/>
          </w:tcPr>
          <w:p w14:paraId="364B4063">
            <w:pPr>
              <w:widowControl/>
              <w:spacing w:line="360" w:lineRule="auto"/>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产品</w:t>
            </w:r>
            <w:r>
              <w:rPr>
                <w:rFonts w:hint="eastAsia" w:asciiTheme="minorEastAsia" w:hAnsiTheme="minorEastAsia" w:eastAsiaTheme="minorEastAsia" w:cstheme="minorEastAsia"/>
                <w:color w:val="auto"/>
                <w:szCs w:val="21"/>
                <w:highlight w:val="none"/>
                <w:lang w:val="zh-CN"/>
              </w:rPr>
              <w:t>品牌</w:t>
            </w:r>
          </w:p>
        </w:tc>
        <w:tc>
          <w:tcPr>
            <w:tcW w:w="4156" w:type="dxa"/>
            <w:vAlign w:val="center"/>
          </w:tcPr>
          <w:p w14:paraId="7FF1E430">
            <w:pPr>
              <w:widowControl/>
              <w:spacing w:line="360" w:lineRule="auto"/>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规格或型号</w:t>
            </w:r>
          </w:p>
        </w:tc>
      </w:tr>
      <w:tr w14:paraId="7FADA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044" w:type="dxa"/>
            <w:vAlign w:val="center"/>
          </w:tcPr>
          <w:p w14:paraId="14E4CEA4">
            <w:pPr>
              <w:widowControl/>
              <w:spacing w:line="360" w:lineRule="auto"/>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1</w:t>
            </w:r>
          </w:p>
        </w:tc>
        <w:tc>
          <w:tcPr>
            <w:tcW w:w="3753" w:type="dxa"/>
            <w:vAlign w:val="center"/>
          </w:tcPr>
          <w:p w14:paraId="28D82B24">
            <w:pPr>
              <w:widowControl/>
              <w:spacing w:line="360" w:lineRule="auto"/>
              <w:jc w:val="center"/>
              <w:rPr>
                <w:rFonts w:hint="eastAsia" w:asciiTheme="minorEastAsia" w:hAnsiTheme="minorEastAsia" w:eastAsiaTheme="minorEastAsia" w:cstheme="minorEastAsia"/>
                <w:color w:val="auto"/>
                <w:szCs w:val="21"/>
                <w:highlight w:val="none"/>
                <w:lang w:val="zh-CN"/>
              </w:rPr>
            </w:pPr>
          </w:p>
        </w:tc>
        <w:tc>
          <w:tcPr>
            <w:tcW w:w="2158" w:type="dxa"/>
          </w:tcPr>
          <w:p w14:paraId="07FBDB73">
            <w:pPr>
              <w:widowControl/>
              <w:spacing w:line="360" w:lineRule="auto"/>
              <w:jc w:val="left"/>
              <w:rPr>
                <w:rFonts w:hint="eastAsia" w:asciiTheme="minorEastAsia" w:hAnsiTheme="minorEastAsia" w:eastAsiaTheme="minorEastAsia" w:cstheme="minorEastAsia"/>
                <w:color w:val="auto"/>
                <w:szCs w:val="21"/>
                <w:highlight w:val="none"/>
                <w:lang w:val="zh-CN"/>
              </w:rPr>
            </w:pPr>
          </w:p>
        </w:tc>
        <w:tc>
          <w:tcPr>
            <w:tcW w:w="4156" w:type="dxa"/>
          </w:tcPr>
          <w:p w14:paraId="641E764F">
            <w:pPr>
              <w:widowControl/>
              <w:spacing w:line="360" w:lineRule="auto"/>
              <w:jc w:val="center"/>
              <w:rPr>
                <w:rFonts w:hint="eastAsia" w:asciiTheme="minorEastAsia" w:hAnsiTheme="minorEastAsia" w:eastAsiaTheme="minorEastAsia" w:cstheme="minorEastAsia"/>
                <w:color w:val="auto"/>
                <w:szCs w:val="21"/>
                <w:highlight w:val="none"/>
                <w:lang w:val="zh-CN"/>
              </w:rPr>
            </w:pPr>
          </w:p>
        </w:tc>
      </w:tr>
    </w:tbl>
    <w:p w14:paraId="4352D280">
      <w:pPr>
        <w:widowControl/>
        <w:spacing w:line="360" w:lineRule="auto"/>
        <w:ind w:firstLine="480"/>
        <w:jc w:val="left"/>
        <w:rPr>
          <w:rFonts w:hint="eastAsia" w:asciiTheme="minorEastAsia" w:hAnsiTheme="minorEastAsia" w:eastAsiaTheme="minorEastAsia" w:cstheme="minorEastAsia"/>
          <w:color w:val="auto"/>
          <w:sz w:val="24"/>
          <w:szCs w:val="24"/>
          <w:highlight w:val="none"/>
        </w:rPr>
      </w:pPr>
    </w:p>
    <w:p w14:paraId="5B624573">
      <w:pPr>
        <w:widowControl/>
        <w:spacing w:line="360" w:lineRule="auto"/>
        <w:ind w:firstLine="48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lang w:val="zh-CN"/>
        </w:rPr>
        <w:t>名称</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加盖电子公章</w:t>
      </w:r>
      <w:r>
        <w:rPr>
          <w:rFonts w:hint="eastAsia" w:asciiTheme="minorEastAsia" w:hAnsiTheme="minorEastAsia" w:eastAsiaTheme="minorEastAsia" w:cstheme="minorEastAsia"/>
          <w:color w:val="auto"/>
          <w:szCs w:val="21"/>
          <w:highlight w:val="none"/>
          <w:lang w:val="zh-CN"/>
        </w:rPr>
        <w:t>）</w:t>
      </w:r>
    </w:p>
    <w:p w14:paraId="640F3B85">
      <w:pPr>
        <w:spacing w:line="480" w:lineRule="exact"/>
        <w:ind w:firstLine="482"/>
        <w:rPr>
          <w:rFonts w:hint="eastAsia" w:asciiTheme="minorEastAsia" w:hAnsiTheme="minorEastAsia" w:eastAsiaTheme="minorEastAsia" w:cstheme="minorEastAsia"/>
          <w:b/>
          <w:bCs/>
          <w:color w:val="auto"/>
          <w:sz w:val="24"/>
          <w:szCs w:val="24"/>
          <w:highlight w:val="none"/>
        </w:rPr>
      </w:pPr>
    </w:p>
    <w:p w14:paraId="376B48FD">
      <w:pPr>
        <w:spacing w:line="480" w:lineRule="exact"/>
        <w:ind w:firstLine="48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备注：供应商须按照表格要求明确填写所投“核心产品”的品牌，不得填报“/”“无”等内容，否则视为无效投标。</w:t>
      </w:r>
    </w:p>
    <w:p w14:paraId="29DBEC6D">
      <w:pPr>
        <w:spacing w:line="360" w:lineRule="auto"/>
        <w:jc w:val="left"/>
        <w:rPr>
          <w:rFonts w:hint="eastAsia" w:asciiTheme="minorEastAsia" w:hAnsiTheme="minorEastAsia" w:eastAsiaTheme="minorEastAsia" w:cstheme="minorEastAsia"/>
          <w:color w:val="auto"/>
          <w:sz w:val="32"/>
          <w:szCs w:val="32"/>
          <w:highlight w:val="none"/>
        </w:rPr>
      </w:pPr>
    </w:p>
    <w:p w14:paraId="7509D541">
      <w:pPr>
        <w:pStyle w:val="3"/>
        <w:rPr>
          <w:rFonts w:hint="eastAsia" w:asciiTheme="minorEastAsia" w:hAnsiTheme="minorEastAsia" w:eastAsiaTheme="minorEastAsia" w:cstheme="minorEastAsia"/>
          <w:color w:val="auto"/>
          <w:highlight w:val="none"/>
        </w:rPr>
      </w:pPr>
    </w:p>
    <w:p w14:paraId="15471FA5">
      <w:pPr>
        <w:pStyle w:val="8"/>
        <w:rPr>
          <w:rFonts w:hint="eastAsia" w:asciiTheme="minorEastAsia" w:hAnsiTheme="minorEastAsia" w:eastAsiaTheme="minorEastAsia" w:cstheme="minorEastAsia"/>
          <w:color w:val="auto"/>
          <w:highlight w:val="none"/>
        </w:rPr>
      </w:pPr>
    </w:p>
    <w:p w14:paraId="6495A853">
      <w:pPr>
        <w:pStyle w:val="8"/>
        <w:rPr>
          <w:rFonts w:hint="eastAsia" w:asciiTheme="minorEastAsia" w:hAnsiTheme="minorEastAsia" w:eastAsiaTheme="minorEastAsia" w:cstheme="minorEastAsia"/>
          <w:color w:val="auto"/>
          <w:highlight w:val="none"/>
        </w:rPr>
      </w:pPr>
    </w:p>
    <w:p w14:paraId="5C675882">
      <w:pPr>
        <w:pStyle w:val="8"/>
        <w:rPr>
          <w:rFonts w:hint="eastAsia" w:asciiTheme="minorEastAsia" w:hAnsiTheme="minorEastAsia" w:eastAsiaTheme="minorEastAsia" w:cstheme="minorEastAsia"/>
          <w:color w:val="auto"/>
          <w:highlight w:val="none"/>
        </w:rPr>
      </w:pPr>
    </w:p>
    <w:p w14:paraId="03BB63B3">
      <w:pPr>
        <w:pStyle w:val="8"/>
        <w:rPr>
          <w:rFonts w:hint="eastAsia" w:asciiTheme="minorEastAsia" w:hAnsiTheme="minorEastAsia" w:eastAsiaTheme="minorEastAsia" w:cstheme="minorEastAsia"/>
          <w:color w:val="auto"/>
          <w:highlight w:val="none"/>
        </w:rPr>
      </w:pPr>
    </w:p>
    <w:p w14:paraId="46EC6FCB">
      <w:pPr>
        <w:spacing w:line="360" w:lineRule="auto"/>
        <w:jc w:val="left"/>
        <w:rPr>
          <w:rFonts w:hint="eastAsia" w:asciiTheme="minorEastAsia" w:hAnsiTheme="minorEastAsia" w:eastAsiaTheme="minorEastAsia" w:cstheme="minorEastAsia"/>
          <w:color w:val="auto"/>
          <w:sz w:val="32"/>
          <w:szCs w:val="32"/>
          <w:highlight w:val="none"/>
        </w:rPr>
      </w:pPr>
    </w:p>
    <w:p w14:paraId="77898733">
      <w:pPr>
        <w:spacing w:line="360" w:lineRule="auto"/>
        <w:jc w:val="left"/>
        <w:rPr>
          <w:rFonts w:hint="eastAsia" w:asciiTheme="minorEastAsia" w:hAnsiTheme="minorEastAsia" w:eastAsiaTheme="minorEastAsia" w:cstheme="minorEastAsia"/>
          <w:color w:val="auto"/>
          <w:sz w:val="32"/>
          <w:szCs w:val="32"/>
          <w:highlight w:val="none"/>
        </w:rPr>
      </w:pPr>
    </w:p>
    <w:p w14:paraId="7214A22A">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七、投标分项报价表</w:t>
      </w:r>
    </w:p>
    <w:p w14:paraId="1C9E222A">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投标分项报价表</w:t>
      </w:r>
    </w:p>
    <w:tbl>
      <w:tblPr>
        <w:tblStyle w:val="55"/>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00"/>
        <w:gridCol w:w="1460"/>
      </w:tblGrid>
      <w:tr w14:paraId="52E85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7991774D">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240" w:type="dxa"/>
            <w:vAlign w:val="center"/>
          </w:tcPr>
          <w:p w14:paraId="5C9AC134">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970" w:type="dxa"/>
            <w:vAlign w:val="center"/>
          </w:tcPr>
          <w:p w14:paraId="37F2C806">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790" w:type="dxa"/>
            <w:vAlign w:val="center"/>
          </w:tcPr>
          <w:p w14:paraId="77F069BD">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70" w:type="dxa"/>
            <w:vAlign w:val="center"/>
          </w:tcPr>
          <w:p w14:paraId="5D157683">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30" w:type="dxa"/>
            <w:vAlign w:val="center"/>
          </w:tcPr>
          <w:p w14:paraId="1B706D5D">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820" w:type="dxa"/>
            <w:vAlign w:val="center"/>
          </w:tcPr>
          <w:p w14:paraId="4320403B">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800" w:type="dxa"/>
            <w:vAlign w:val="center"/>
          </w:tcPr>
          <w:p w14:paraId="474D0128">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460" w:type="dxa"/>
            <w:vAlign w:val="center"/>
          </w:tcPr>
          <w:p w14:paraId="703240AF">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r>
      <w:tr w14:paraId="3169A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81" w:type="dxa"/>
            <w:vMerge w:val="continue"/>
            <w:vAlign w:val="center"/>
          </w:tcPr>
          <w:p w14:paraId="37110D08">
            <w:pPr>
              <w:spacing w:line="0" w:lineRule="atLeast"/>
              <w:jc w:val="center"/>
              <w:rPr>
                <w:rFonts w:hint="eastAsia" w:asciiTheme="minorEastAsia" w:hAnsiTheme="minorEastAsia" w:eastAsiaTheme="minorEastAsia" w:cstheme="minorEastAsia"/>
                <w:color w:val="auto"/>
                <w:sz w:val="24"/>
                <w:szCs w:val="24"/>
                <w:highlight w:val="none"/>
              </w:rPr>
            </w:pPr>
          </w:p>
        </w:tc>
        <w:tc>
          <w:tcPr>
            <w:tcW w:w="1240" w:type="dxa"/>
            <w:vAlign w:val="center"/>
          </w:tcPr>
          <w:p w14:paraId="242DACF2">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产品名称</w:t>
            </w:r>
          </w:p>
        </w:tc>
        <w:tc>
          <w:tcPr>
            <w:tcW w:w="970" w:type="dxa"/>
            <w:vAlign w:val="center"/>
          </w:tcPr>
          <w:p w14:paraId="07508CDF">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1790" w:type="dxa"/>
            <w:vAlign w:val="center"/>
          </w:tcPr>
          <w:p w14:paraId="3838E908">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规格或型号</w:t>
            </w:r>
          </w:p>
        </w:tc>
        <w:tc>
          <w:tcPr>
            <w:tcW w:w="1470" w:type="dxa"/>
            <w:vAlign w:val="center"/>
          </w:tcPr>
          <w:p w14:paraId="7A509D36">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交付期（天）</w:t>
            </w:r>
          </w:p>
        </w:tc>
        <w:tc>
          <w:tcPr>
            <w:tcW w:w="830" w:type="dxa"/>
            <w:vAlign w:val="center"/>
          </w:tcPr>
          <w:p w14:paraId="01AC217F">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820" w:type="dxa"/>
            <w:vAlign w:val="center"/>
          </w:tcPr>
          <w:p w14:paraId="438DC8CC">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00" w:type="dxa"/>
            <w:vAlign w:val="center"/>
          </w:tcPr>
          <w:p w14:paraId="315D14C7">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w:t>
            </w:r>
          </w:p>
        </w:tc>
        <w:tc>
          <w:tcPr>
            <w:tcW w:w="1460" w:type="dxa"/>
            <w:vAlign w:val="center"/>
          </w:tcPr>
          <w:p w14:paraId="5AF2D887">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r>
      <w:tr w14:paraId="3C6A1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C95E603">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240" w:type="dxa"/>
            <w:vAlign w:val="center"/>
          </w:tcPr>
          <w:p w14:paraId="5DA5CC64">
            <w:pPr>
              <w:spacing w:line="0" w:lineRule="atLeast"/>
              <w:jc w:val="center"/>
              <w:rPr>
                <w:rFonts w:hint="eastAsia" w:asciiTheme="minorEastAsia" w:hAnsiTheme="minorEastAsia" w:eastAsiaTheme="minorEastAsia" w:cstheme="minorEastAsia"/>
                <w:color w:val="auto"/>
                <w:sz w:val="24"/>
                <w:szCs w:val="24"/>
                <w:highlight w:val="none"/>
              </w:rPr>
            </w:pPr>
          </w:p>
        </w:tc>
        <w:tc>
          <w:tcPr>
            <w:tcW w:w="970" w:type="dxa"/>
            <w:vAlign w:val="center"/>
          </w:tcPr>
          <w:p w14:paraId="3C9F0739">
            <w:pPr>
              <w:spacing w:line="0" w:lineRule="atLeast"/>
              <w:jc w:val="center"/>
              <w:rPr>
                <w:rFonts w:hint="eastAsia" w:asciiTheme="minorEastAsia" w:hAnsiTheme="minorEastAsia" w:eastAsiaTheme="minorEastAsia" w:cstheme="minorEastAsia"/>
                <w:color w:val="auto"/>
                <w:sz w:val="24"/>
                <w:szCs w:val="24"/>
                <w:highlight w:val="none"/>
              </w:rPr>
            </w:pPr>
          </w:p>
        </w:tc>
        <w:tc>
          <w:tcPr>
            <w:tcW w:w="1790" w:type="dxa"/>
            <w:vAlign w:val="center"/>
          </w:tcPr>
          <w:p w14:paraId="3BE4E8F4">
            <w:pPr>
              <w:spacing w:line="0" w:lineRule="atLeast"/>
              <w:jc w:val="center"/>
              <w:rPr>
                <w:rFonts w:hint="eastAsia" w:asciiTheme="minorEastAsia" w:hAnsiTheme="minorEastAsia" w:eastAsiaTheme="minorEastAsia" w:cstheme="minorEastAsia"/>
                <w:color w:val="auto"/>
                <w:sz w:val="24"/>
                <w:szCs w:val="24"/>
                <w:highlight w:val="none"/>
              </w:rPr>
            </w:pPr>
          </w:p>
        </w:tc>
        <w:tc>
          <w:tcPr>
            <w:tcW w:w="1470" w:type="dxa"/>
            <w:vAlign w:val="center"/>
          </w:tcPr>
          <w:p w14:paraId="57C9AAE9">
            <w:pPr>
              <w:spacing w:line="0" w:lineRule="atLeast"/>
              <w:jc w:val="center"/>
              <w:rPr>
                <w:rFonts w:hint="eastAsia" w:asciiTheme="minorEastAsia" w:hAnsiTheme="minorEastAsia" w:eastAsiaTheme="minorEastAsia" w:cstheme="minorEastAsia"/>
                <w:color w:val="auto"/>
                <w:sz w:val="24"/>
                <w:szCs w:val="24"/>
                <w:highlight w:val="none"/>
              </w:rPr>
            </w:pPr>
          </w:p>
        </w:tc>
        <w:tc>
          <w:tcPr>
            <w:tcW w:w="830" w:type="dxa"/>
            <w:vAlign w:val="center"/>
          </w:tcPr>
          <w:p w14:paraId="6EAE976A">
            <w:pPr>
              <w:spacing w:line="0" w:lineRule="atLeast"/>
              <w:jc w:val="center"/>
              <w:rPr>
                <w:rFonts w:hint="eastAsia" w:asciiTheme="minorEastAsia" w:hAnsiTheme="minorEastAsia" w:eastAsiaTheme="minorEastAsia" w:cstheme="minorEastAsia"/>
                <w:color w:val="auto"/>
                <w:sz w:val="24"/>
                <w:szCs w:val="24"/>
                <w:highlight w:val="none"/>
              </w:rPr>
            </w:pPr>
          </w:p>
        </w:tc>
        <w:tc>
          <w:tcPr>
            <w:tcW w:w="820" w:type="dxa"/>
            <w:vAlign w:val="center"/>
          </w:tcPr>
          <w:p w14:paraId="3AF3B77E">
            <w:pPr>
              <w:spacing w:line="0" w:lineRule="atLeast"/>
              <w:jc w:val="center"/>
              <w:rPr>
                <w:rFonts w:hint="eastAsia" w:asciiTheme="minorEastAsia" w:hAnsiTheme="minorEastAsia" w:eastAsiaTheme="minorEastAsia" w:cstheme="minorEastAsia"/>
                <w:color w:val="auto"/>
                <w:sz w:val="24"/>
                <w:szCs w:val="24"/>
                <w:highlight w:val="none"/>
              </w:rPr>
            </w:pPr>
          </w:p>
        </w:tc>
        <w:tc>
          <w:tcPr>
            <w:tcW w:w="800" w:type="dxa"/>
            <w:vAlign w:val="center"/>
          </w:tcPr>
          <w:p w14:paraId="32D32B86">
            <w:pPr>
              <w:spacing w:line="0" w:lineRule="atLeast"/>
              <w:jc w:val="center"/>
              <w:rPr>
                <w:rFonts w:hint="eastAsia" w:asciiTheme="minorEastAsia" w:hAnsiTheme="minorEastAsia" w:eastAsiaTheme="minorEastAsia" w:cstheme="minorEastAsia"/>
                <w:color w:val="auto"/>
                <w:sz w:val="24"/>
                <w:szCs w:val="24"/>
                <w:highlight w:val="none"/>
              </w:rPr>
            </w:pPr>
          </w:p>
        </w:tc>
        <w:tc>
          <w:tcPr>
            <w:tcW w:w="1460" w:type="dxa"/>
            <w:vAlign w:val="center"/>
          </w:tcPr>
          <w:p w14:paraId="6A3989D8">
            <w:pPr>
              <w:spacing w:line="0" w:lineRule="atLeast"/>
              <w:jc w:val="center"/>
              <w:rPr>
                <w:rFonts w:hint="eastAsia" w:asciiTheme="minorEastAsia" w:hAnsiTheme="minorEastAsia" w:eastAsiaTheme="minorEastAsia" w:cstheme="minorEastAsia"/>
                <w:color w:val="auto"/>
                <w:sz w:val="24"/>
                <w:szCs w:val="24"/>
                <w:highlight w:val="none"/>
              </w:rPr>
            </w:pPr>
          </w:p>
        </w:tc>
      </w:tr>
      <w:tr w14:paraId="2488E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4E4096A8">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240" w:type="dxa"/>
            <w:vAlign w:val="center"/>
          </w:tcPr>
          <w:p w14:paraId="1EE08D44">
            <w:pPr>
              <w:spacing w:line="0" w:lineRule="atLeast"/>
              <w:jc w:val="center"/>
              <w:rPr>
                <w:rFonts w:hint="eastAsia" w:asciiTheme="minorEastAsia" w:hAnsiTheme="minorEastAsia" w:eastAsiaTheme="minorEastAsia" w:cstheme="minorEastAsia"/>
                <w:color w:val="auto"/>
                <w:sz w:val="24"/>
                <w:szCs w:val="24"/>
                <w:highlight w:val="none"/>
              </w:rPr>
            </w:pPr>
          </w:p>
        </w:tc>
        <w:tc>
          <w:tcPr>
            <w:tcW w:w="970" w:type="dxa"/>
            <w:vAlign w:val="center"/>
          </w:tcPr>
          <w:p w14:paraId="27982233">
            <w:pPr>
              <w:spacing w:line="0" w:lineRule="atLeast"/>
              <w:jc w:val="center"/>
              <w:rPr>
                <w:rFonts w:hint="eastAsia" w:asciiTheme="minorEastAsia" w:hAnsiTheme="minorEastAsia" w:eastAsiaTheme="minorEastAsia" w:cstheme="minorEastAsia"/>
                <w:color w:val="auto"/>
                <w:sz w:val="24"/>
                <w:szCs w:val="24"/>
                <w:highlight w:val="none"/>
              </w:rPr>
            </w:pPr>
          </w:p>
        </w:tc>
        <w:tc>
          <w:tcPr>
            <w:tcW w:w="1790" w:type="dxa"/>
            <w:vAlign w:val="center"/>
          </w:tcPr>
          <w:p w14:paraId="1264D6B9">
            <w:pPr>
              <w:spacing w:line="0" w:lineRule="atLeast"/>
              <w:jc w:val="center"/>
              <w:rPr>
                <w:rFonts w:hint="eastAsia" w:asciiTheme="minorEastAsia" w:hAnsiTheme="minorEastAsia" w:eastAsiaTheme="minorEastAsia" w:cstheme="minorEastAsia"/>
                <w:color w:val="auto"/>
                <w:sz w:val="24"/>
                <w:szCs w:val="24"/>
                <w:highlight w:val="none"/>
              </w:rPr>
            </w:pPr>
          </w:p>
        </w:tc>
        <w:tc>
          <w:tcPr>
            <w:tcW w:w="1470" w:type="dxa"/>
            <w:vAlign w:val="center"/>
          </w:tcPr>
          <w:p w14:paraId="418E22AA">
            <w:pPr>
              <w:spacing w:line="0" w:lineRule="atLeast"/>
              <w:jc w:val="center"/>
              <w:rPr>
                <w:rFonts w:hint="eastAsia" w:asciiTheme="minorEastAsia" w:hAnsiTheme="minorEastAsia" w:eastAsiaTheme="minorEastAsia" w:cstheme="minorEastAsia"/>
                <w:color w:val="auto"/>
                <w:sz w:val="24"/>
                <w:szCs w:val="24"/>
                <w:highlight w:val="none"/>
              </w:rPr>
            </w:pPr>
          </w:p>
        </w:tc>
        <w:tc>
          <w:tcPr>
            <w:tcW w:w="830" w:type="dxa"/>
            <w:vAlign w:val="center"/>
          </w:tcPr>
          <w:p w14:paraId="04D4BB16">
            <w:pPr>
              <w:spacing w:line="0" w:lineRule="atLeast"/>
              <w:jc w:val="center"/>
              <w:rPr>
                <w:rFonts w:hint="eastAsia" w:asciiTheme="minorEastAsia" w:hAnsiTheme="minorEastAsia" w:eastAsiaTheme="minorEastAsia" w:cstheme="minorEastAsia"/>
                <w:color w:val="auto"/>
                <w:sz w:val="24"/>
                <w:szCs w:val="24"/>
                <w:highlight w:val="none"/>
              </w:rPr>
            </w:pPr>
          </w:p>
        </w:tc>
        <w:tc>
          <w:tcPr>
            <w:tcW w:w="820" w:type="dxa"/>
            <w:vAlign w:val="center"/>
          </w:tcPr>
          <w:p w14:paraId="701A00F9">
            <w:pPr>
              <w:spacing w:line="0" w:lineRule="atLeast"/>
              <w:jc w:val="center"/>
              <w:rPr>
                <w:rFonts w:hint="eastAsia" w:asciiTheme="minorEastAsia" w:hAnsiTheme="minorEastAsia" w:eastAsiaTheme="minorEastAsia" w:cstheme="minorEastAsia"/>
                <w:color w:val="auto"/>
                <w:sz w:val="24"/>
                <w:szCs w:val="24"/>
                <w:highlight w:val="none"/>
              </w:rPr>
            </w:pPr>
          </w:p>
        </w:tc>
        <w:tc>
          <w:tcPr>
            <w:tcW w:w="800" w:type="dxa"/>
            <w:vAlign w:val="center"/>
          </w:tcPr>
          <w:p w14:paraId="30A44353">
            <w:pPr>
              <w:spacing w:line="0" w:lineRule="atLeast"/>
              <w:jc w:val="center"/>
              <w:rPr>
                <w:rFonts w:hint="eastAsia" w:asciiTheme="minorEastAsia" w:hAnsiTheme="minorEastAsia" w:eastAsiaTheme="minorEastAsia" w:cstheme="minorEastAsia"/>
                <w:color w:val="auto"/>
                <w:sz w:val="24"/>
                <w:szCs w:val="24"/>
                <w:highlight w:val="none"/>
              </w:rPr>
            </w:pPr>
          </w:p>
        </w:tc>
        <w:tc>
          <w:tcPr>
            <w:tcW w:w="1460" w:type="dxa"/>
            <w:vAlign w:val="center"/>
          </w:tcPr>
          <w:p w14:paraId="28B78C2A">
            <w:pPr>
              <w:spacing w:line="0" w:lineRule="atLeast"/>
              <w:jc w:val="center"/>
              <w:rPr>
                <w:rFonts w:hint="eastAsia" w:asciiTheme="minorEastAsia" w:hAnsiTheme="minorEastAsia" w:eastAsiaTheme="minorEastAsia" w:cstheme="minorEastAsia"/>
                <w:color w:val="auto"/>
                <w:sz w:val="24"/>
                <w:szCs w:val="24"/>
                <w:highlight w:val="none"/>
              </w:rPr>
            </w:pPr>
          </w:p>
        </w:tc>
      </w:tr>
      <w:tr w14:paraId="54E84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2E87CB3">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240" w:type="dxa"/>
            <w:vAlign w:val="center"/>
          </w:tcPr>
          <w:p w14:paraId="1C04B832">
            <w:pPr>
              <w:spacing w:line="0" w:lineRule="atLeast"/>
              <w:jc w:val="center"/>
              <w:rPr>
                <w:rFonts w:hint="eastAsia" w:asciiTheme="minorEastAsia" w:hAnsiTheme="minorEastAsia" w:eastAsiaTheme="minorEastAsia" w:cstheme="minorEastAsia"/>
                <w:color w:val="auto"/>
                <w:sz w:val="24"/>
                <w:szCs w:val="24"/>
                <w:highlight w:val="none"/>
              </w:rPr>
            </w:pPr>
          </w:p>
        </w:tc>
        <w:tc>
          <w:tcPr>
            <w:tcW w:w="970" w:type="dxa"/>
            <w:vAlign w:val="center"/>
          </w:tcPr>
          <w:p w14:paraId="7C1B0F7B">
            <w:pPr>
              <w:spacing w:line="0" w:lineRule="atLeast"/>
              <w:jc w:val="center"/>
              <w:rPr>
                <w:rFonts w:hint="eastAsia" w:asciiTheme="minorEastAsia" w:hAnsiTheme="minorEastAsia" w:eastAsiaTheme="minorEastAsia" w:cstheme="minorEastAsia"/>
                <w:color w:val="auto"/>
                <w:sz w:val="24"/>
                <w:szCs w:val="24"/>
                <w:highlight w:val="none"/>
              </w:rPr>
            </w:pPr>
          </w:p>
        </w:tc>
        <w:tc>
          <w:tcPr>
            <w:tcW w:w="1790" w:type="dxa"/>
            <w:vAlign w:val="center"/>
          </w:tcPr>
          <w:p w14:paraId="352DE02A">
            <w:pPr>
              <w:spacing w:line="0" w:lineRule="atLeast"/>
              <w:jc w:val="center"/>
              <w:rPr>
                <w:rFonts w:hint="eastAsia" w:asciiTheme="minorEastAsia" w:hAnsiTheme="minorEastAsia" w:eastAsiaTheme="minorEastAsia" w:cstheme="minorEastAsia"/>
                <w:color w:val="auto"/>
                <w:sz w:val="24"/>
                <w:szCs w:val="24"/>
                <w:highlight w:val="none"/>
              </w:rPr>
            </w:pPr>
          </w:p>
        </w:tc>
        <w:tc>
          <w:tcPr>
            <w:tcW w:w="1470" w:type="dxa"/>
            <w:vAlign w:val="center"/>
          </w:tcPr>
          <w:p w14:paraId="3BFD761D">
            <w:pPr>
              <w:spacing w:line="0" w:lineRule="atLeast"/>
              <w:jc w:val="center"/>
              <w:rPr>
                <w:rFonts w:hint="eastAsia" w:asciiTheme="minorEastAsia" w:hAnsiTheme="minorEastAsia" w:eastAsiaTheme="minorEastAsia" w:cstheme="minorEastAsia"/>
                <w:color w:val="auto"/>
                <w:sz w:val="24"/>
                <w:szCs w:val="24"/>
                <w:highlight w:val="none"/>
              </w:rPr>
            </w:pPr>
          </w:p>
        </w:tc>
        <w:tc>
          <w:tcPr>
            <w:tcW w:w="830" w:type="dxa"/>
            <w:vAlign w:val="center"/>
          </w:tcPr>
          <w:p w14:paraId="05A8FB9F">
            <w:pPr>
              <w:spacing w:line="0" w:lineRule="atLeast"/>
              <w:jc w:val="center"/>
              <w:rPr>
                <w:rFonts w:hint="eastAsia" w:asciiTheme="minorEastAsia" w:hAnsiTheme="minorEastAsia" w:eastAsiaTheme="minorEastAsia" w:cstheme="minorEastAsia"/>
                <w:color w:val="auto"/>
                <w:sz w:val="24"/>
                <w:szCs w:val="24"/>
                <w:highlight w:val="none"/>
              </w:rPr>
            </w:pPr>
          </w:p>
        </w:tc>
        <w:tc>
          <w:tcPr>
            <w:tcW w:w="820" w:type="dxa"/>
            <w:vAlign w:val="center"/>
          </w:tcPr>
          <w:p w14:paraId="3EC9C85F">
            <w:pPr>
              <w:spacing w:line="0" w:lineRule="atLeast"/>
              <w:jc w:val="center"/>
              <w:rPr>
                <w:rFonts w:hint="eastAsia" w:asciiTheme="minorEastAsia" w:hAnsiTheme="minorEastAsia" w:eastAsiaTheme="minorEastAsia" w:cstheme="minorEastAsia"/>
                <w:color w:val="auto"/>
                <w:sz w:val="24"/>
                <w:szCs w:val="24"/>
                <w:highlight w:val="none"/>
              </w:rPr>
            </w:pPr>
          </w:p>
        </w:tc>
        <w:tc>
          <w:tcPr>
            <w:tcW w:w="800" w:type="dxa"/>
            <w:vAlign w:val="center"/>
          </w:tcPr>
          <w:p w14:paraId="5E18B489">
            <w:pPr>
              <w:spacing w:line="0" w:lineRule="atLeast"/>
              <w:jc w:val="center"/>
              <w:rPr>
                <w:rFonts w:hint="eastAsia" w:asciiTheme="minorEastAsia" w:hAnsiTheme="minorEastAsia" w:eastAsiaTheme="minorEastAsia" w:cstheme="minorEastAsia"/>
                <w:color w:val="auto"/>
                <w:sz w:val="24"/>
                <w:szCs w:val="24"/>
                <w:highlight w:val="none"/>
              </w:rPr>
            </w:pPr>
          </w:p>
        </w:tc>
        <w:tc>
          <w:tcPr>
            <w:tcW w:w="1460" w:type="dxa"/>
            <w:vAlign w:val="center"/>
          </w:tcPr>
          <w:p w14:paraId="74D2C54E">
            <w:pPr>
              <w:spacing w:line="0" w:lineRule="atLeast"/>
              <w:jc w:val="center"/>
              <w:rPr>
                <w:rFonts w:hint="eastAsia" w:asciiTheme="minorEastAsia" w:hAnsiTheme="minorEastAsia" w:eastAsiaTheme="minorEastAsia" w:cstheme="minorEastAsia"/>
                <w:color w:val="auto"/>
                <w:sz w:val="24"/>
                <w:szCs w:val="24"/>
                <w:highlight w:val="none"/>
              </w:rPr>
            </w:pPr>
          </w:p>
        </w:tc>
      </w:tr>
      <w:tr w14:paraId="3172D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6D8038F1">
            <w:pPr>
              <w:spacing w:line="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9380" w:type="dxa"/>
            <w:gridSpan w:val="8"/>
            <w:vAlign w:val="center"/>
          </w:tcPr>
          <w:p w14:paraId="6B157693">
            <w:pP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投标总价（元）：</w:t>
            </w:r>
          </w:p>
        </w:tc>
      </w:tr>
    </w:tbl>
    <w:p w14:paraId="1EA8CB06">
      <w:pPr>
        <w:ind w:firstLine="480"/>
        <w:rPr>
          <w:rFonts w:hint="eastAsia" w:asciiTheme="minorEastAsia" w:hAnsiTheme="minorEastAsia" w:eastAsiaTheme="minorEastAsia" w:cstheme="minorEastAsia"/>
          <w:color w:val="auto"/>
          <w:sz w:val="24"/>
          <w:szCs w:val="24"/>
          <w:highlight w:val="none"/>
        </w:rPr>
      </w:pPr>
    </w:p>
    <w:p w14:paraId="4C817640">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投标人名称：（加盖电子公章）</w:t>
      </w:r>
    </w:p>
    <w:p w14:paraId="1DA2639F">
      <w:pPr>
        <w:ind w:firstLine="480"/>
        <w:rPr>
          <w:rFonts w:hint="eastAsia" w:asciiTheme="minorEastAsia" w:hAnsiTheme="minorEastAsia" w:eastAsiaTheme="minorEastAsia" w:cstheme="minorEastAsia"/>
          <w:color w:val="auto"/>
          <w:sz w:val="24"/>
          <w:szCs w:val="24"/>
          <w:highlight w:val="none"/>
        </w:rPr>
      </w:pPr>
    </w:p>
    <w:p w14:paraId="79D49397">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 </w:t>
      </w:r>
    </w:p>
    <w:p w14:paraId="6B2EF6F9">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1.“投标报价”应包括为完成整个项目所产生的所有费用，招标文件另有规定的除外。</w:t>
      </w:r>
    </w:p>
    <w:p w14:paraId="03C596B0">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2.《投标分项报价表》中“投标总价”应当与《开标一览表》中“投标总报价”一致。</w:t>
      </w:r>
    </w:p>
    <w:p w14:paraId="4E328486">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3.供应商所投产品须与“第四章-项目清单”中的产品一一对应，如有缺项、漏项或者超出单价上限，视为无效投标。“项目清单”中分项仅为一项的，此表无需提供。</w:t>
      </w:r>
    </w:p>
    <w:p w14:paraId="0312F76E">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4.行数不够，可自行添加。</w:t>
      </w:r>
    </w:p>
    <w:p w14:paraId="09AAD5E9">
      <w:pPr>
        <w:spacing w:line="480" w:lineRule="exact"/>
        <w:rPr>
          <w:rFonts w:hint="eastAsia" w:asciiTheme="minorEastAsia" w:hAnsiTheme="minorEastAsia" w:eastAsiaTheme="minorEastAsia" w:cstheme="minorEastAsia"/>
          <w:color w:val="auto"/>
          <w:sz w:val="24"/>
          <w:szCs w:val="24"/>
          <w:highlight w:val="none"/>
        </w:rPr>
      </w:pPr>
    </w:p>
    <w:p w14:paraId="79DCFFCB">
      <w:pPr>
        <w:rPr>
          <w:rFonts w:hint="eastAsia" w:asciiTheme="minorEastAsia" w:hAnsiTheme="minorEastAsia" w:eastAsiaTheme="minorEastAsia" w:cstheme="minorEastAsia"/>
          <w:color w:val="auto"/>
          <w:sz w:val="24"/>
          <w:szCs w:val="24"/>
          <w:highlight w:val="none"/>
        </w:rPr>
      </w:pPr>
    </w:p>
    <w:p w14:paraId="2E4E0FC4">
      <w:pPr>
        <w:rPr>
          <w:rFonts w:hint="eastAsia" w:asciiTheme="minorEastAsia" w:hAnsiTheme="minorEastAsia" w:eastAsiaTheme="minorEastAsia" w:cstheme="minorEastAsia"/>
          <w:color w:val="auto"/>
          <w:sz w:val="24"/>
          <w:szCs w:val="24"/>
          <w:highlight w:val="none"/>
        </w:rPr>
      </w:pPr>
    </w:p>
    <w:p w14:paraId="03BF94AB">
      <w:pPr>
        <w:spacing w:line="360" w:lineRule="auto"/>
        <w:jc w:val="left"/>
        <w:rPr>
          <w:rFonts w:hint="eastAsia" w:asciiTheme="minorEastAsia" w:hAnsiTheme="minorEastAsia" w:eastAsiaTheme="minorEastAsia" w:cstheme="minorEastAsia"/>
          <w:color w:val="auto"/>
          <w:sz w:val="32"/>
          <w:szCs w:val="32"/>
          <w:highlight w:val="none"/>
        </w:rPr>
      </w:pPr>
    </w:p>
    <w:p w14:paraId="67B71C04">
      <w:pPr>
        <w:spacing w:line="360" w:lineRule="auto"/>
        <w:jc w:val="left"/>
        <w:rPr>
          <w:rFonts w:hint="eastAsia" w:asciiTheme="minorEastAsia" w:hAnsiTheme="minorEastAsia" w:eastAsiaTheme="minorEastAsia" w:cstheme="minorEastAsia"/>
          <w:color w:val="auto"/>
          <w:sz w:val="32"/>
          <w:szCs w:val="32"/>
          <w:highlight w:val="none"/>
        </w:rPr>
      </w:pPr>
    </w:p>
    <w:p w14:paraId="76BAB29F">
      <w:pPr>
        <w:spacing w:line="360" w:lineRule="auto"/>
        <w:jc w:val="left"/>
        <w:rPr>
          <w:rFonts w:hint="eastAsia" w:asciiTheme="minorEastAsia" w:hAnsiTheme="minorEastAsia" w:eastAsiaTheme="minorEastAsia" w:cstheme="minorEastAsia"/>
          <w:color w:val="auto"/>
          <w:sz w:val="32"/>
          <w:szCs w:val="32"/>
          <w:highlight w:val="none"/>
        </w:rPr>
      </w:pPr>
    </w:p>
    <w:p w14:paraId="7363708D">
      <w:pPr>
        <w:spacing w:line="360" w:lineRule="auto"/>
        <w:jc w:val="left"/>
        <w:rPr>
          <w:rFonts w:hint="eastAsia" w:asciiTheme="minorEastAsia" w:hAnsiTheme="minorEastAsia" w:eastAsiaTheme="minorEastAsia" w:cstheme="minorEastAsia"/>
          <w:color w:val="auto"/>
          <w:sz w:val="32"/>
          <w:szCs w:val="32"/>
          <w:highlight w:val="none"/>
        </w:rPr>
      </w:pPr>
    </w:p>
    <w:p w14:paraId="48E1B58D">
      <w:pPr>
        <w:spacing w:line="360" w:lineRule="auto"/>
        <w:jc w:val="left"/>
        <w:rPr>
          <w:rFonts w:hint="eastAsia" w:asciiTheme="minorEastAsia" w:hAnsiTheme="minorEastAsia" w:eastAsiaTheme="minorEastAsia" w:cstheme="minorEastAsia"/>
          <w:color w:val="auto"/>
          <w:sz w:val="32"/>
          <w:szCs w:val="32"/>
          <w:highlight w:val="none"/>
        </w:rPr>
      </w:pPr>
    </w:p>
    <w:p w14:paraId="15FEC475">
      <w:pPr>
        <w:pStyle w:val="3"/>
        <w:rPr>
          <w:rFonts w:hint="eastAsia" w:asciiTheme="minorEastAsia" w:hAnsiTheme="minorEastAsia" w:eastAsiaTheme="minorEastAsia" w:cstheme="minorEastAsia"/>
          <w:color w:val="auto"/>
          <w:highlight w:val="none"/>
        </w:rPr>
      </w:pPr>
    </w:p>
    <w:p w14:paraId="69C374FF">
      <w:pPr>
        <w:spacing w:line="360" w:lineRule="auto"/>
        <w:jc w:val="left"/>
        <w:rPr>
          <w:rFonts w:hint="eastAsia" w:asciiTheme="minorEastAsia" w:hAnsiTheme="minorEastAsia" w:eastAsiaTheme="minorEastAsia" w:cstheme="minorEastAsia"/>
          <w:color w:val="auto"/>
          <w:sz w:val="32"/>
          <w:szCs w:val="32"/>
          <w:highlight w:val="none"/>
        </w:rPr>
      </w:pPr>
    </w:p>
    <w:p w14:paraId="0A6C5932">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八、技术要求响应及偏离表</w:t>
      </w:r>
    </w:p>
    <w:p w14:paraId="79A67E9F">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技术要求响应及偏离表</w:t>
      </w:r>
    </w:p>
    <w:tbl>
      <w:tblPr>
        <w:tblStyle w:val="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846"/>
        <w:gridCol w:w="2832"/>
        <w:gridCol w:w="3364"/>
      </w:tblGrid>
      <w:tr w14:paraId="32DFD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5" w:type="dxa"/>
            <w:vAlign w:val="center"/>
          </w:tcPr>
          <w:p w14:paraId="0354811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846" w:type="dxa"/>
            <w:vAlign w:val="center"/>
          </w:tcPr>
          <w:p w14:paraId="5BE9156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招标文件要求</w:t>
            </w:r>
          </w:p>
        </w:tc>
        <w:tc>
          <w:tcPr>
            <w:tcW w:w="2832" w:type="dxa"/>
            <w:vAlign w:val="center"/>
          </w:tcPr>
          <w:p w14:paraId="17E756F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投标响应情况</w:t>
            </w:r>
          </w:p>
        </w:tc>
        <w:tc>
          <w:tcPr>
            <w:tcW w:w="3364" w:type="dxa"/>
            <w:vAlign w:val="center"/>
          </w:tcPr>
          <w:p w14:paraId="2100B300">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正偏离、无偏离或负偏离</w:t>
            </w:r>
          </w:p>
        </w:tc>
      </w:tr>
      <w:tr w14:paraId="50E75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5114F189">
            <w:pPr>
              <w:jc w:val="center"/>
              <w:rPr>
                <w:rFonts w:hint="eastAsia" w:asciiTheme="minorEastAsia" w:hAnsiTheme="minorEastAsia" w:eastAsiaTheme="minorEastAsia" w:cstheme="minorEastAsia"/>
                <w:color w:val="auto"/>
                <w:sz w:val="24"/>
                <w:szCs w:val="24"/>
                <w:highlight w:val="none"/>
              </w:rPr>
            </w:pPr>
          </w:p>
        </w:tc>
        <w:tc>
          <w:tcPr>
            <w:tcW w:w="2846" w:type="dxa"/>
          </w:tcPr>
          <w:p w14:paraId="2B82FF3F">
            <w:pPr>
              <w:jc w:val="center"/>
              <w:rPr>
                <w:rFonts w:hint="eastAsia" w:asciiTheme="minorEastAsia" w:hAnsiTheme="minorEastAsia" w:eastAsiaTheme="minorEastAsia" w:cstheme="minorEastAsia"/>
                <w:color w:val="auto"/>
                <w:sz w:val="24"/>
                <w:szCs w:val="24"/>
                <w:highlight w:val="none"/>
              </w:rPr>
            </w:pPr>
          </w:p>
        </w:tc>
        <w:tc>
          <w:tcPr>
            <w:tcW w:w="2832" w:type="dxa"/>
          </w:tcPr>
          <w:p w14:paraId="5B86CBA2">
            <w:pPr>
              <w:jc w:val="center"/>
              <w:rPr>
                <w:rFonts w:hint="eastAsia" w:asciiTheme="minorEastAsia" w:hAnsiTheme="minorEastAsia" w:eastAsiaTheme="minorEastAsia" w:cstheme="minorEastAsia"/>
                <w:color w:val="auto"/>
                <w:sz w:val="24"/>
                <w:szCs w:val="24"/>
                <w:highlight w:val="none"/>
              </w:rPr>
            </w:pPr>
          </w:p>
        </w:tc>
        <w:tc>
          <w:tcPr>
            <w:tcW w:w="3364" w:type="dxa"/>
          </w:tcPr>
          <w:p w14:paraId="5D3EE515">
            <w:pPr>
              <w:jc w:val="center"/>
              <w:rPr>
                <w:rFonts w:hint="eastAsia" w:asciiTheme="minorEastAsia" w:hAnsiTheme="minorEastAsia" w:eastAsiaTheme="minorEastAsia" w:cstheme="minorEastAsia"/>
                <w:color w:val="auto"/>
                <w:sz w:val="24"/>
                <w:szCs w:val="24"/>
                <w:highlight w:val="none"/>
              </w:rPr>
            </w:pPr>
          </w:p>
        </w:tc>
      </w:tr>
      <w:tr w14:paraId="3D81B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5534A3F9">
            <w:pPr>
              <w:jc w:val="center"/>
              <w:rPr>
                <w:rFonts w:hint="eastAsia" w:asciiTheme="minorEastAsia" w:hAnsiTheme="minorEastAsia" w:eastAsiaTheme="minorEastAsia" w:cstheme="minorEastAsia"/>
                <w:color w:val="auto"/>
                <w:sz w:val="24"/>
                <w:szCs w:val="24"/>
                <w:highlight w:val="none"/>
              </w:rPr>
            </w:pPr>
          </w:p>
        </w:tc>
        <w:tc>
          <w:tcPr>
            <w:tcW w:w="2846" w:type="dxa"/>
          </w:tcPr>
          <w:p w14:paraId="5F8370A8">
            <w:pPr>
              <w:jc w:val="center"/>
              <w:rPr>
                <w:rFonts w:hint="eastAsia" w:asciiTheme="minorEastAsia" w:hAnsiTheme="minorEastAsia" w:eastAsiaTheme="minorEastAsia" w:cstheme="minorEastAsia"/>
                <w:color w:val="auto"/>
                <w:sz w:val="24"/>
                <w:szCs w:val="24"/>
                <w:highlight w:val="none"/>
              </w:rPr>
            </w:pPr>
          </w:p>
        </w:tc>
        <w:tc>
          <w:tcPr>
            <w:tcW w:w="2832" w:type="dxa"/>
          </w:tcPr>
          <w:p w14:paraId="5085B7C5">
            <w:pPr>
              <w:jc w:val="center"/>
              <w:rPr>
                <w:rFonts w:hint="eastAsia" w:asciiTheme="minorEastAsia" w:hAnsiTheme="minorEastAsia" w:eastAsiaTheme="minorEastAsia" w:cstheme="minorEastAsia"/>
                <w:color w:val="auto"/>
                <w:sz w:val="24"/>
                <w:szCs w:val="24"/>
                <w:highlight w:val="none"/>
              </w:rPr>
            </w:pPr>
          </w:p>
        </w:tc>
        <w:tc>
          <w:tcPr>
            <w:tcW w:w="3364" w:type="dxa"/>
          </w:tcPr>
          <w:p w14:paraId="34E7D922">
            <w:pPr>
              <w:jc w:val="center"/>
              <w:rPr>
                <w:rFonts w:hint="eastAsia" w:asciiTheme="minorEastAsia" w:hAnsiTheme="minorEastAsia" w:eastAsiaTheme="minorEastAsia" w:cstheme="minorEastAsia"/>
                <w:color w:val="auto"/>
                <w:sz w:val="24"/>
                <w:szCs w:val="24"/>
                <w:highlight w:val="none"/>
              </w:rPr>
            </w:pPr>
          </w:p>
        </w:tc>
      </w:tr>
      <w:tr w14:paraId="63931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3508C864">
            <w:pPr>
              <w:jc w:val="center"/>
              <w:rPr>
                <w:rFonts w:hint="eastAsia" w:asciiTheme="minorEastAsia" w:hAnsiTheme="minorEastAsia" w:eastAsiaTheme="minorEastAsia" w:cstheme="minorEastAsia"/>
                <w:color w:val="auto"/>
                <w:sz w:val="24"/>
                <w:szCs w:val="24"/>
                <w:highlight w:val="none"/>
              </w:rPr>
            </w:pPr>
          </w:p>
        </w:tc>
        <w:tc>
          <w:tcPr>
            <w:tcW w:w="2846" w:type="dxa"/>
          </w:tcPr>
          <w:p w14:paraId="2CFC6C30">
            <w:pPr>
              <w:jc w:val="center"/>
              <w:rPr>
                <w:rFonts w:hint="eastAsia" w:asciiTheme="minorEastAsia" w:hAnsiTheme="minorEastAsia" w:eastAsiaTheme="minorEastAsia" w:cstheme="minorEastAsia"/>
                <w:color w:val="auto"/>
                <w:sz w:val="24"/>
                <w:szCs w:val="24"/>
                <w:highlight w:val="none"/>
              </w:rPr>
            </w:pPr>
          </w:p>
        </w:tc>
        <w:tc>
          <w:tcPr>
            <w:tcW w:w="2832" w:type="dxa"/>
          </w:tcPr>
          <w:p w14:paraId="6ACF2854">
            <w:pPr>
              <w:jc w:val="center"/>
              <w:rPr>
                <w:rFonts w:hint="eastAsia" w:asciiTheme="minorEastAsia" w:hAnsiTheme="minorEastAsia" w:eastAsiaTheme="minorEastAsia" w:cstheme="minorEastAsia"/>
                <w:color w:val="auto"/>
                <w:sz w:val="24"/>
                <w:szCs w:val="24"/>
                <w:highlight w:val="none"/>
              </w:rPr>
            </w:pPr>
          </w:p>
        </w:tc>
        <w:tc>
          <w:tcPr>
            <w:tcW w:w="3364" w:type="dxa"/>
          </w:tcPr>
          <w:p w14:paraId="284B15E1">
            <w:pPr>
              <w:jc w:val="center"/>
              <w:rPr>
                <w:rFonts w:hint="eastAsia" w:asciiTheme="minorEastAsia" w:hAnsiTheme="minorEastAsia" w:eastAsiaTheme="minorEastAsia" w:cstheme="minorEastAsia"/>
                <w:color w:val="auto"/>
                <w:sz w:val="24"/>
                <w:szCs w:val="24"/>
                <w:highlight w:val="none"/>
              </w:rPr>
            </w:pPr>
          </w:p>
        </w:tc>
      </w:tr>
      <w:tr w14:paraId="468C3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1D53941E">
            <w:pPr>
              <w:jc w:val="center"/>
              <w:rPr>
                <w:rFonts w:hint="eastAsia" w:asciiTheme="minorEastAsia" w:hAnsiTheme="minorEastAsia" w:eastAsiaTheme="minorEastAsia" w:cstheme="minorEastAsia"/>
                <w:color w:val="auto"/>
                <w:sz w:val="24"/>
                <w:szCs w:val="24"/>
                <w:highlight w:val="none"/>
              </w:rPr>
            </w:pPr>
          </w:p>
        </w:tc>
        <w:tc>
          <w:tcPr>
            <w:tcW w:w="2846" w:type="dxa"/>
          </w:tcPr>
          <w:p w14:paraId="2A660729">
            <w:pPr>
              <w:jc w:val="center"/>
              <w:rPr>
                <w:rFonts w:hint="eastAsia" w:asciiTheme="minorEastAsia" w:hAnsiTheme="minorEastAsia" w:eastAsiaTheme="minorEastAsia" w:cstheme="minorEastAsia"/>
                <w:color w:val="auto"/>
                <w:sz w:val="24"/>
                <w:szCs w:val="24"/>
                <w:highlight w:val="none"/>
              </w:rPr>
            </w:pPr>
          </w:p>
        </w:tc>
        <w:tc>
          <w:tcPr>
            <w:tcW w:w="2832" w:type="dxa"/>
          </w:tcPr>
          <w:p w14:paraId="272D7594">
            <w:pPr>
              <w:jc w:val="center"/>
              <w:rPr>
                <w:rFonts w:hint="eastAsia" w:asciiTheme="minorEastAsia" w:hAnsiTheme="minorEastAsia" w:eastAsiaTheme="minorEastAsia" w:cstheme="minorEastAsia"/>
                <w:color w:val="auto"/>
                <w:sz w:val="24"/>
                <w:szCs w:val="24"/>
                <w:highlight w:val="none"/>
              </w:rPr>
            </w:pPr>
          </w:p>
        </w:tc>
        <w:tc>
          <w:tcPr>
            <w:tcW w:w="3364" w:type="dxa"/>
          </w:tcPr>
          <w:p w14:paraId="160485C3">
            <w:pPr>
              <w:jc w:val="center"/>
              <w:rPr>
                <w:rFonts w:hint="eastAsia" w:asciiTheme="minorEastAsia" w:hAnsiTheme="minorEastAsia" w:eastAsiaTheme="minorEastAsia" w:cstheme="minorEastAsia"/>
                <w:color w:val="auto"/>
                <w:sz w:val="24"/>
                <w:szCs w:val="24"/>
                <w:highlight w:val="none"/>
              </w:rPr>
            </w:pPr>
          </w:p>
        </w:tc>
      </w:tr>
      <w:tr w14:paraId="38B4C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0C6F85BB">
            <w:pPr>
              <w:jc w:val="center"/>
              <w:rPr>
                <w:rFonts w:hint="eastAsia" w:asciiTheme="minorEastAsia" w:hAnsiTheme="minorEastAsia" w:eastAsiaTheme="minorEastAsia" w:cstheme="minorEastAsia"/>
                <w:color w:val="auto"/>
                <w:sz w:val="24"/>
                <w:szCs w:val="24"/>
                <w:highlight w:val="none"/>
              </w:rPr>
            </w:pPr>
          </w:p>
        </w:tc>
        <w:tc>
          <w:tcPr>
            <w:tcW w:w="2846" w:type="dxa"/>
          </w:tcPr>
          <w:p w14:paraId="2D6A16EC">
            <w:pPr>
              <w:jc w:val="center"/>
              <w:rPr>
                <w:rFonts w:hint="eastAsia" w:asciiTheme="minorEastAsia" w:hAnsiTheme="minorEastAsia" w:eastAsiaTheme="minorEastAsia" w:cstheme="minorEastAsia"/>
                <w:color w:val="auto"/>
                <w:sz w:val="24"/>
                <w:szCs w:val="24"/>
                <w:highlight w:val="none"/>
              </w:rPr>
            </w:pPr>
          </w:p>
        </w:tc>
        <w:tc>
          <w:tcPr>
            <w:tcW w:w="2832" w:type="dxa"/>
          </w:tcPr>
          <w:p w14:paraId="59FE3A38">
            <w:pPr>
              <w:jc w:val="center"/>
              <w:rPr>
                <w:rFonts w:hint="eastAsia" w:asciiTheme="minorEastAsia" w:hAnsiTheme="minorEastAsia" w:eastAsiaTheme="minorEastAsia" w:cstheme="minorEastAsia"/>
                <w:color w:val="auto"/>
                <w:sz w:val="24"/>
                <w:szCs w:val="24"/>
                <w:highlight w:val="none"/>
              </w:rPr>
            </w:pPr>
          </w:p>
        </w:tc>
        <w:tc>
          <w:tcPr>
            <w:tcW w:w="3364" w:type="dxa"/>
          </w:tcPr>
          <w:p w14:paraId="090C520F">
            <w:pPr>
              <w:jc w:val="center"/>
              <w:rPr>
                <w:rFonts w:hint="eastAsia" w:asciiTheme="minorEastAsia" w:hAnsiTheme="minorEastAsia" w:eastAsiaTheme="minorEastAsia" w:cstheme="minorEastAsia"/>
                <w:color w:val="auto"/>
                <w:sz w:val="24"/>
                <w:szCs w:val="24"/>
                <w:highlight w:val="none"/>
              </w:rPr>
            </w:pPr>
          </w:p>
        </w:tc>
      </w:tr>
      <w:tr w14:paraId="309ED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0AA38C0C">
            <w:pPr>
              <w:jc w:val="center"/>
              <w:rPr>
                <w:rFonts w:hint="eastAsia" w:asciiTheme="minorEastAsia" w:hAnsiTheme="minorEastAsia" w:eastAsiaTheme="minorEastAsia" w:cstheme="minorEastAsia"/>
                <w:color w:val="auto"/>
                <w:sz w:val="24"/>
                <w:szCs w:val="24"/>
                <w:highlight w:val="none"/>
              </w:rPr>
            </w:pPr>
          </w:p>
        </w:tc>
        <w:tc>
          <w:tcPr>
            <w:tcW w:w="2846" w:type="dxa"/>
          </w:tcPr>
          <w:p w14:paraId="3F405996">
            <w:pPr>
              <w:jc w:val="center"/>
              <w:rPr>
                <w:rFonts w:hint="eastAsia" w:asciiTheme="minorEastAsia" w:hAnsiTheme="minorEastAsia" w:eastAsiaTheme="minorEastAsia" w:cstheme="minorEastAsia"/>
                <w:color w:val="auto"/>
                <w:sz w:val="24"/>
                <w:szCs w:val="24"/>
                <w:highlight w:val="none"/>
              </w:rPr>
            </w:pPr>
          </w:p>
        </w:tc>
        <w:tc>
          <w:tcPr>
            <w:tcW w:w="2832" w:type="dxa"/>
          </w:tcPr>
          <w:p w14:paraId="22B9B64C">
            <w:pPr>
              <w:jc w:val="center"/>
              <w:rPr>
                <w:rFonts w:hint="eastAsia" w:asciiTheme="minorEastAsia" w:hAnsiTheme="minorEastAsia" w:eastAsiaTheme="minorEastAsia" w:cstheme="minorEastAsia"/>
                <w:color w:val="auto"/>
                <w:sz w:val="24"/>
                <w:szCs w:val="24"/>
                <w:highlight w:val="none"/>
              </w:rPr>
            </w:pPr>
          </w:p>
        </w:tc>
        <w:tc>
          <w:tcPr>
            <w:tcW w:w="3364" w:type="dxa"/>
          </w:tcPr>
          <w:p w14:paraId="49933D2D">
            <w:pPr>
              <w:jc w:val="center"/>
              <w:rPr>
                <w:rFonts w:hint="eastAsia" w:asciiTheme="minorEastAsia" w:hAnsiTheme="minorEastAsia" w:eastAsiaTheme="minorEastAsia" w:cstheme="minorEastAsia"/>
                <w:color w:val="auto"/>
                <w:sz w:val="24"/>
                <w:szCs w:val="24"/>
                <w:highlight w:val="none"/>
              </w:rPr>
            </w:pPr>
          </w:p>
        </w:tc>
      </w:tr>
      <w:tr w14:paraId="7F870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57B92556">
            <w:pPr>
              <w:jc w:val="center"/>
              <w:rPr>
                <w:rFonts w:hint="eastAsia" w:asciiTheme="minorEastAsia" w:hAnsiTheme="minorEastAsia" w:eastAsiaTheme="minorEastAsia" w:cstheme="minorEastAsia"/>
                <w:color w:val="auto"/>
                <w:sz w:val="24"/>
                <w:szCs w:val="24"/>
                <w:highlight w:val="none"/>
              </w:rPr>
            </w:pPr>
          </w:p>
        </w:tc>
        <w:tc>
          <w:tcPr>
            <w:tcW w:w="2846" w:type="dxa"/>
          </w:tcPr>
          <w:p w14:paraId="74DA4AED">
            <w:pPr>
              <w:jc w:val="center"/>
              <w:rPr>
                <w:rFonts w:hint="eastAsia" w:asciiTheme="minorEastAsia" w:hAnsiTheme="minorEastAsia" w:eastAsiaTheme="minorEastAsia" w:cstheme="minorEastAsia"/>
                <w:color w:val="auto"/>
                <w:sz w:val="24"/>
                <w:szCs w:val="24"/>
                <w:highlight w:val="none"/>
              </w:rPr>
            </w:pPr>
          </w:p>
        </w:tc>
        <w:tc>
          <w:tcPr>
            <w:tcW w:w="2832" w:type="dxa"/>
          </w:tcPr>
          <w:p w14:paraId="75795B82">
            <w:pPr>
              <w:jc w:val="center"/>
              <w:rPr>
                <w:rFonts w:hint="eastAsia" w:asciiTheme="minorEastAsia" w:hAnsiTheme="minorEastAsia" w:eastAsiaTheme="minorEastAsia" w:cstheme="minorEastAsia"/>
                <w:color w:val="auto"/>
                <w:sz w:val="24"/>
                <w:szCs w:val="24"/>
                <w:highlight w:val="none"/>
              </w:rPr>
            </w:pPr>
          </w:p>
        </w:tc>
        <w:tc>
          <w:tcPr>
            <w:tcW w:w="3364" w:type="dxa"/>
          </w:tcPr>
          <w:p w14:paraId="4BB87C58">
            <w:pPr>
              <w:jc w:val="center"/>
              <w:rPr>
                <w:rFonts w:hint="eastAsia" w:asciiTheme="minorEastAsia" w:hAnsiTheme="minorEastAsia" w:eastAsiaTheme="minorEastAsia" w:cstheme="minorEastAsia"/>
                <w:color w:val="auto"/>
                <w:sz w:val="24"/>
                <w:szCs w:val="24"/>
                <w:highlight w:val="none"/>
              </w:rPr>
            </w:pPr>
          </w:p>
        </w:tc>
      </w:tr>
      <w:tr w14:paraId="43EB3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tcPr>
          <w:p w14:paraId="7A4B8FAA">
            <w:pPr>
              <w:jc w:val="center"/>
              <w:rPr>
                <w:rFonts w:hint="eastAsia" w:asciiTheme="minorEastAsia" w:hAnsiTheme="minorEastAsia" w:eastAsiaTheme="minorEastAsia" w:cstheme="minorEastAsia"/>
                <w:color w:val="auto"/>
                <w:sz w:val="24"/>
                <w:szCs w:val="24"/>
                <w:highlight w:val="none"/>
              </w:rPr>
            </w:pPr>
          </w:p>
        </w:tc>
        <w:tc>
          <w:tcPr>
            <w:tcW w:w="2846" w:type="dxa"/>
          </w:tcPr>
          <w:p w14:paraId="3FD363AB">
            <w:pPr>
              <w:jc w:val="center"/>
              <w:rPr>
                <w:rFonts w:hint="eastAsia" w:asciiTheme="minorEastAsia" w:hAnsiTheme="minorEastAsia" w:eastAsiaTheme="minorEastAsia" w:cstheme="minorEastAsia"/>
                <w:color w:val="auto"/>
                <w:highlight w:val="none"/>
              </w:rPr>
            </w:pPr>
          </w:p>
          <w:p w14:paraId="2BA37B27">
            <w:pPr>
              <w:pStyle w:val="257"/>
              <w:rPr>
                <w:rFonts w:hint="eastAsia" w:asciiTheme="minorEastAsia" w:hAnsiTheme="minorEastAsia" w:eastAsiaTheme="minorEastAsia" w:cstheme="minorEastAsia"/>
                <w:color w:val="auto"/>
                <w:highlight w:val="none"/>
              </w:rPr>
            </w:pPr>
          </w:p>
        </w:tc>
        <w:tc>
          <w:tcPr>
            <w:tcW w:w="2832" w:type="dxa"/>
          </w:tcPr>
          <w:p w14:paraId="39B84D74">
            <w:pPr>
              <w:jc w:val="center"/>
              <w:rPr>
                <w:rFonts w:hint="eastAsia" w:asciiTheme="minorEastAsia" w:hAnsiTheme="minorEastAsia" w:eastAsiaTheme="minorEastAsia" w:cstheme="minorEastAsia"/>
                <w:color w:val="auto"/>
                <w:sz w:val="24"/>
                <w:szCs w:val="24"/>
                <w:highlight w:val="none"/>
              </w:rPr>
            </w:pPr>
          </w:p>
        </w:tc>
        <w:tc>
          <w:tcPr>
            <w:tcW w:w="3364" w:type="dxa"/>
          </w:tcPr>
          <w:p w14:paraId="6E801D26">
            <w:pPr>
              <w:jc w:val="center"/>
              <w:rPr>
                <w:rFonts w:hint="eastAsia" w:asciiTheme="minorEastAsia" w:hAnsiTheme="minorEastAsia" w:eastAsiaTheme="minorEastAsia" w:cstheme="minorEastAsia"/>
                <w:color w:val="auto"/>
                <w:sz w:val="24"/>
                <w:szCs w:val="24"/>
                <w:highlight w:val="none"/>
              </w:rPr>
            </w:pPr>
          </w:p>
        </w:tc>
      </w:tr>
    </w:tbl>
    <w:p w14:paraId="3268EBB8">
      <w:pPr>
        <w:spacing w:line="560" w:lineRule="exact"/>
        <w:ind w:right="180" w:firstLine="480"/>
        <w:rPr>
          <w:rFonts w:hint="eastAsia" w:asciiTheme="minorEastAsia" w:hAnsiTheme="minorEastAsia" w:eastAsiaTheme="minorEastAsia" w:cstheme="minorEastAsia"/>
          <w:color w:val="auto"/>
          <w:sz w:val="24"/>
          <w:szCs w:val="24"/>
          <w:highlight w:val="none"/>
        </w:rPr>
      </w:pPr>
    </w:p>
    <w:p w14:paraId="7E27BC05">
      <w:pPr>
        <w:spacing w:line="560" w:lineRule="exact"/>
        <w:ind w:right="180"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投标人名称：（加盖电子公章）</w:t>
      </w:r>
    </w:p>
    <w:p w14:paraId="55650546">
      <w:pPr>
        <w:pStyle w:val="5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asciiTheme="minorEastAsia" w:hAnsiTheme="minorEastAsia" w:eastAsiaTheme="minorEastAsia" w:cstheme="minorEastAsia"/>
          <w:color w:val="auto"/>
          <w:highlight w:val="none"/>
        </w:rPr>
      </w:pPr>
    </w:p>
    <w:p w14:paraId="1F883934">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 </w:t>
      </w:r>
    </w:p>
    <w:p w14:paraId="48075383">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1.供应商须对招标文件技术要求中的实质性要求（斜体下划线内容或打“★”内容）及其他要求做出明确响应，否则视为无效投标。</w:t>
      </w:r>
    </w:p>
    <w:p w14:paraId="5C1B9757">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2989BAC6">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3.行数不够，可自行添加。</w:t>
      </w:r>
    </w:p>
    <w:p w14:paraId="23CF136D">
      <w:pPr>
        <w:rPr>
          <w:rFonts w:hint="eastAsia" w:asciiTheme="minorEastAsia" w:hAnsiTheme="minorEastAsia" w:eastAsiaTheme="minorEastAsia" w:cstheme="minorEastAsia"/>
          <w:i/>
          <w:color w:val="auto"/>
          <w:sz w:val="32"/>
          <w:szCs w:val="32"/>
          <w:highlight w:val="none"/>
          <w:u w:val="single"/>
        </w:rPr>
      </w:pPr>
    </w:p>
    <w:p w14:paraId="5A28F9BD">
      <w:pPr>
        <w:spacing w:line="360" w:lineRule="auto"/>
        <w:jc w:val="left"/>
        <w:rPr>
          <w:rFonts w:hint="eastAsia" w:asciiTheme="minorEastAsia" w:hAnsiTheme="minorEastAsia" w:eastAsiaTheme="minorEastAsia" w:cstheme="minorEastAsia"/>
          <w:color w:val="auto"/>
          <w:sz w:val="32"/>
          <w:szCs w:val="32"/>
          <w:highlight w:val="none"/>
        </w:rPr>
      </w:pPr>
    </w:p>
    <w:p w14:paraId="7101A9E3">
      <w:pPr>
        <w:pStyle w:val="3"/>
        <w:rPr>
          <w:rFonts w:hint="eastAsia" w:asciiTheme="minorEastAsia" w:hAnsiTheme="minorEastAsia" w:eastAsiaTheme="minorEastAsia" w:cstheme="minorEastAsia"/>
          <w:color w:val="auto"/>
          <w:highlight w:val="none"/>
        </w:rPr>
      </w:pPr>
    </w:p>
    <w:p w14:paraId="67DF6EAF">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九、商务要求响应及偏离表</w:t>
      </w:r>
    </w:p>
    <w:p w14:paraId="01A62E48">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商务要求响应及偏离表</w:t>
      </w:r>
    </w:p>
    <w:tbl>
      <w:tblPr>
        <w:tblStyle w:val="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41"/>
      </w:tblGrid>
      <w:tr w14:paraId="2FA66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5F4A398D">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878" w:type="dxa"/>
            <w:vAlign w:val="center"/>
          </w:tcPr>
          <w:p w14:paraId="3D8EB54F">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招标文件要求</w:t>
            </w:r>
          </w:p>
        </w:tc>
        <w:tc>
          <w:tcPr>
            <w:tcW w:w="2832" w:type="dxa"/>
            <w:vAlign w:val="center"/>
          </w:tcPr>
          <w:p w14:paraId="26CE69E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投标响应情况</w:t>
            </w:r>
          </w:p>
        </w:tc>
        <w:tc>
          <w:tcPr>
            <w:tcW w:w="3341" w:type="dxa"/>
            <w:vAlign w:val="center"/>
          </w:tcPr>
          <w:p w14:paraId="57C159FF">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正偏离、无偏离或负偏离</w:t>
            </w:r>
          </w:p>
        </w:tc>
      </w:tr>
      <w:tr w14:paraId="34AA2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D3F4E9E">
            <w:pPr>
              <w:jc w:val="center"/>
              <w:rPr>
                <w:rFonts w:hint="eastAsia" w:asciiTheme="minorEastAsia" w:hAnsiTheme="minorEastAsia" w:eastAsiaTheme="minorEastAsia" w:cstheme="minorEastAsia"/>
                <w:color w:val="auto"/>
                <w:sz w:val="24"/>
                <w:szCs w:val="24"/>
                <w:highlight w:val="none"/>
              </w:rPr>
            </w:pPr>
          </w:p>
        </w:tc>
        <w:tc>
          <w:tcPr>
            <w:tcW w:w="2878" w:type="dxa"/>
          </w:tcPr>
          <w:p w14:paraId="20B7B6BA">
            <w:pPr>
              <w:jc w:val="center"/>
              <w:rPr>
                <w:rFonts w:hint="eastAsia" w:asciiTheme="minorEastAsia" w:hAnsiTheme="minorEastAsia" w:eastAsiaTheme="minorEastAsia" w:cstheme="minorEastAsia"/>
                <w:color w:val="auto"/>
                <w:sz w:val="24"/>
                <w:szCs w:val="24"/>
                <w:highlight w:val="none"/>
              </w:rPr>
            </w:pPr>
          </w:p>
        </w:tc>
        <w:tc>
          <w:tcPr>
            <w:tcW w:w="2832" w:type="dxa"/>
          </w:tcPr>
          <w:p w14:paraId="42E9C14E">
            <w:pPr>
              <w:jc w:val="center"/>
              <w:rPr>
                <w:rFonts w:hint="eastAsia" w:asciiTheme="minorEastAsia" w:hAnsiTheme="minorEastAsia" w:eastAsiaTheme="minorEastAsia" w:cstheme="minorEastAsia"/>
                <w:color w:val="auto"/>
                <w:sz w:val="24"/>
                <w:szCs w:val="24"/>
                <w:highlight w:val="none"/>
              </w:rPr>
            </w:pPr>
          </w:p>
        </w:tc>
        <w:tc>
          <w:tcPr>
            <w:tcW w:w="3341" w:type="dxa"/>
          </w:tcPr>
          <w:p w14:paraId="1CA9AEF8">
            <w:pPr>
              <w:jc w:val="center"/>
              <w:rPr>
                <w:rFonts w:hint="eastAsia" w:asciiTheme="minorEastAsia" w:hAnsiTheme="minorEastAsia" w:eastAsiaTheme="minorEastAsia" w:cstheme="minorEastAsia"/>
                <w:color w:val="auto"/>
                <w:sz w:val="24"/>
                <w:szCs w:val="24"/>
                <w:highlight w:val="none"/>
              </w:rPr>
            </w:pPr>
          </w:p>
        </w:tc>
      </w:tr>
      <w:tr w14:paraId="0707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7FA30CD5">
            <w:pPr>
              <w:jc w:val="center"/>
              <w:rPr>
                <w:rFonts w:hint="eastAsia" w:asciiTheme="minorEastAsia" w:hAnsiTheme="minorEastAsia" w:eastAsiaTheme="minorEastAsia" w:cstheme="minorEastAsia"/>
                <w:color w:val="auto"/>
                <w:sz w:val="24"/>
                <w:szCs w:val="24"/>
                <w:highlight w:val="none"/>
              </w:rPr>
            </w:pPr>
          </w:p>
        </w:tc>
        <w:tc>
          <w:tcPr>
            <w:tcW w:w="2878" w:type="dxa"/>
          </w:tcPr>
          <w:p w14:paraId="2D303C91">
            <w:pPr>
              <w:jc w:val="center"/>
              <w:rPr>
                <w:rFonts w:hint="eastAsia" w:asciiTheme="minorEastAsia" w:hAnsiTheme="minorEastAsia" w:eastAsiaTheme="minorEastAsia" w:cstheme="minorEastAsia"/>
                <w:color w:val="auto"/>
                <w:sz w:val="24"/>
                <w:szCs w:val="24"/>
                <w:highlight w:val="none"/>
              </w:rPr>
            </w:pPr>
          </w:p>
        </w:tc>
        <w:tc>
          <w:tcPr>
            <w:tcW w:w="2832" w:type="dxa"/>
          </w:tcPr>
          <w:p w14:paraId="2E9063D0">
            <w:pPr>
              <w:jc w:val="center"/>
              <w:rPr>
                <w:rFonts w:hint="eastAsia" w:asciiTheme="minorEastAsia" w:hAnsiTheme="minorEastAsia" w:eastAsiaTheme="minorEastAsia" w:cstheme="minorEastAsia"/>
                <w:color w:val="auto"/>
                <w:sz w:val="24"/>
                <w:szCs w:val="24"/>
                <w:highlight w:val="none"/>
              </w:rPr>
            </w:pPr>
          </w:p>
        </w:tc>
        <w:tc>
          <w:tcPr>
            <w:tcW w:w="3341" w:type="dxa"/>
          </w:tcPr>
          <w:p w14:paraId="7451F3EF">
            <w:pPr>
              <w:jc w:val="center"/>
              <w:rPr>
                <w:rFonts w:hint="eastAsia" w:asciiTheme="minorEastAsia" w:hAnsiTheme="minorEastAsia" w:eastAsiaTheme="minorEastAsia" w:cstheme="minorEastAsia"/>
                <w:color w:val="auto"/>
                <w:sz w:val="24"/>
                <w:szCs w:val="24"/>
                <w:highlight w:val="none"/>
              </w:rPr>
            </w:pPr>
          </w:p>
        </w:tc>
      </w:tr>
      <w:tr w14:paraId="0CE3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5850072C">
            <w:pPr>
              <w:jc w:val="center"/>
              <w:rPr>
                <w:rFonts w:hint="eastAsia" w:asciiTheme="minorEastAsia" w:hAnsiTheme="minorEastAsia" w:eastAsiaTheme="minorEastAsia" w:cstheme="minorEastAsia"/>
                <w:color w:val="auto"/>
                <w:sz w:val="24"/>
                <w:szCs w:val="24"/>
                <w:highlight w:val="none"/>
              </w:rPr>
            </w:pPr>
          </w:p>
        </w:tc>
        <w:tc>
          <w:tcPr>
            <w:tcW w:w="2878" w:type="dxa"/>
          </w:tcPr>
          <w:p w14:paraId="11301A93">
            <w:pPr>
              <w:jc w:val="center"/>
              <w:rPr>
                <w:rFonts w:hint="eastAsia" w:asciiTheme="minorEastAsia" w:hAnsiTheme="minorEastAsia" w:eastAsiaTheme="minorEastAsia" w:cstheme="minorEastAsia"/>
                <w:color w:val="auto"/>
                <w:sz w:val="24"/>
                <w:szCs w:val="24"/>
                <w:highlight w:val="none"/>
              </w:rPr>
            </w:pPr>
          </w:p>
        </w:tc>
        <w:tc>
          <w:tcPr>
            <w:tcW w:w="2832" w:type="dxa"/>
          </w:tcPr>
          <w:p w14:paraId="7D7828FA">
            <w:pPr>
              <w:jc w:val="center"/>
              <w:rPr>
                <w:rFonts w:hint="eastAsia" w:asciiTheme="minorEastAsia" w:hAnsiTheme="minorEastAsia" w:eastAsiaTheme="minorEastAsia" w:cstheme="minorEastAsia"/>
                <w:color w:val="auto"/>
                <w:sz w:val="24"/>
                <w:szCs w:val="24"/>
                <w:highlight w:val="none"/>
              </w:rPr>
            </w:pPr>
          </w:p>
        </w:tc>
        <w:tc>
          <w:tcPr>
            <w:tcW w:w="3341" w:type="dxa"/>
          </w:tcPr>
          <w:p w14:paraId="05C90C24">
            <w:pPr>
              <w:jc w:val="center"/>
              <w:rPr>
                <w:rFonts w:hint="eastAsia" w:asciiTheme="minorEastAsia" w:hAnsiTheme="minorEastAsia" w:eastAsiaTheme="minorEastAsia" w:cstheme="minorEastAsia"/>
                <w:color w:val="auto"/>
                <w:sz w:val="24"/>
                <w:szCs w:val="24"/>
                <w:highlight w:val="none"/>
              </w:rPr>
            </w:pPr>
          </w:p>
        </w:tc>
      </w:tr>
      <w:tr w14:paraId="05C2B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0A8E5932">
            <w:pPr>
              <w:jc w:val="center"/>
              <w:rPr>
                <w:rFonts w:hint="eastAsia" w:asciiTheme="minorEastAsia" w:hAnsiTheme="minorEastAsia" w:eastAsiaTheme="minorEastAsia" w:cstheme="minorEastAsia"/>
                <w:color w:val="auto"/>
                <w:sz w:val="24"/>
                <w:szCs w:val="24"/>
                <w:highlight w:val="none"/>
              </w:rPr>
            </w:pPr>
          </w:p>
        </w:tc>
        <w:tc>
          <w:tcPr>
            <w:tcW w:w="2878" w:type="dxa"/>
          </w:tcPr>
          <w:p w14:paraId="12008DFC">
            <w:pPr>
              <w:jc w:val="center"/>
              <w:rPr>
                <w:rFonts w:hint="eastAsia" w:asciiTheme="minorEastAsia" w:hAnsiTheme="minorEastAsia" w:eastAsiaTheme="minorEastAsia" w:cstheme="minorEastAsia"/>
                <w:color w:val="auto"/>
                <w:sz w:val="24"/>
                <w:szCs w:val="24"/>
                <w:highlight w:val="none"/>
              </w:rPr>
            </w:pPr>
          </w:p>
        </w:tc>
        <w:tc>
          <w:tcPr>
            <w:tcW w:w="2832" w:type="dxa"/>
          </w:tcPr>
          <w:p w14:paraId="3A53C694">
            <w:pPr>
              <w:jc w:val="center"/>
              <w:rPr>
                <w:rFonts w:hint="eastAsia" w:asciiTheme="minorEastAsia" w:hAnsiTheme="minorEastAsia" w:eastAsiaTheme="minorEastAsia" w:cstheme="minorEastAsia"/>
                <w:color w:val="auto"/>
                <w:sz w:val="24"/>
                <w:szCs w:val="24"/>
                <w:highlight w:val="none"/>
              </w:rPr>
            </w:pPr>
          </w:p>
        </w:tc>
        <w:tc>
          <w:tcPr>
            <w:tcW w:w="3341" w:type="dxa"/>
          </w:tcPr>
          <w:p w14:paraId="3AF5E0ED">
            <w:pPr>
              <w:jc w:val="center"/>
              <w:rPr>
                <w:rFonts w:hint="eastAsia" w:asciiTheme="minorEastAsia" w:hAnsiTheme="minorEastAsia" w:eastAsiaTheme="minorEastAsia" w:cstheme="minorEastAsia"/>
                <w:color w:val="auto"/>
                <w:sz w:val="24"/>
                <w:szCs w:val="24"/>
                <w:highlight w:val="none"/>
              </w:rPr>
            </w:pPr>
          </w:p>
        </w:tc>
      </w:tr>
      <w:tr w14:paraId="308DC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900A8C1">
            <w:pPr>
              <w:jc w:val="center"/>
              <w:rPr>
                <w:rFonts w:hint="eastAsia" w:asciiTheme="minorEastAsia" w:hAnsiTheme="minorEastAsia" w:eastAsiaTheme="minorEastAsia" w:cstheme="minorEastAsia"/>
                <w:color w:val="auto"/>
                <w:sz w:val="24"/>
                <w:szCs w:val="24"/>
                <w:highlight w:val="none"/>
              </w:rPr>
            </w:pPr>
          </w:p>
        </w:tc>
        <w:tc>
          <w:tcPr>
            <w:tcW w:w="2878" w:type="dxa"/>
          </w:tcPr>
          <w:p w14:paraId="4956A7AA">
            <w:pPr>
              <w:jc w:val="center"/>
              <w:rPr>
                <w:rFonts w:hint="eastAsia" w:asciiTheme="minorEastAsia" w:hAnsiTheme="minorEastAsia" w:eastAsiaTheme="minorEastAsia" w:cstheme="minorEastAsia"/>
                <w:color w:val="auto"/>
                <w:sz w:val="24"/>
                <w:szCs w:val="24"/>
                <w:highlight w:val="none"/>
              </w:rPr>
            </w:pPr>
          </w:p>
        </w:tc>
        <w:tc>
          <w:tcPr>
            <w:tcW w:w="2832" w:type="dxa"/>
          </w:tcPr>
          <w:p w14:paraId="1C6AFD67">
            <w:pPr>
              <w:jc w:val="center"/>
              <w:rPr>
                <w:rFonts w:hint="eastAsia" w:asciiTheme="minorEastAsia" w:hAnsiTheme="minorEastAsia" w:eastAsiaTheme="minorEastAsia" w:cstheme="minorEastAsia"/>
                <w:color w:val="auto"/>
                <w:sz w:val="24"/>
                <w:szCs w:val="24"/>
                <w:highlight w:val="none"/>
              </w:rPr>
            </w:pPr>
          </w:p>
        </w:tc>
        <w:tc>
          <w:tcPr>
            <w:tcW w:w="3341" w:type="dxa"/>
          </w:tcPr>
          <w:p w14:paraId="4F880753">
            <w:pPr>
              <w:jc w:val="center"/>
              <w:rPr>
                <w:rFonts w:hint="eastAsia" w:asciiTheme="minorEastAsia" w:hAnsiTheme="minorEastAsia" w:eastAsiaTheme="minorEastAsia" w:cstheme="minorEastAsia"/>
                <w:color w:val="auto"/>
                <w:sz w:val="24"/>
                <w:szCs w:val="24"/>
                <w:highlight w:val="none"/>
              </w:rPr>
            </w:pPr>
          </w:p>
        </w:tc>
      </w:tr>
      <w:tr w14:paraId="4FD33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4A81B958">
            <w:pPr>
              <w:jc w:val="center"/>
              <w:rPr>
                <w:rFonts w:hint="eastAsia" w:asciiTheme="minorEastAsia" w:hAnsiTheme="minorEastAsia" w:eastAsiaTheme="minorEastAsia" w:cstheme="minorEastAsia"/>
                <w:color w:val="auto"/>
                <w:sz w:val="24"/>
                <w:szCs w:val="24"/>
                <w:highlight w:val="none"/>
              </w:rPr>
            </w:pPr>
          </w:p>
        </w:tc>
        <w:tc>
          <w:tcPr>
            <w:tcW w:w="2878" w:type="dxa"/>
          </w:tcPr>
          <w:p w14:paraId="6DB042B4">
            <w:pPr>
              <w:jc w:val="center"/>
              <w:rPr>
                <w:rFonts w:hint="eastAsia" w:asciiTheme="minorEastAsia" w:hAnsiTheme="minorEastAsia" w:eastAsiaTheme="minorEastAsia" w:cstheme="minorEastAsia"/>
                <w:color w:val="auto"/>
                <w:sz w:val="24"/>
                <w:szCs w:val="24"/>
                <w:highlight w:val="none"/>
              </w:rPr>
            </w:pPr>
          </w:p>
        </w:tc>
        <w:tc>
          <w:tcPr>
            <w:tcW w:w="2832" w:type="dxa"/>
          </w:tcPr>
          <w:p w14:paraId="1DFBD626">
            <w:pPr>
              <w:jc w:val="center"/>
              <w:rPr>
                <w:rFonts w:hint="eastAsia" w:asciiTheme="minorEastAsia" w:hAnsiTheme="minorEastAsia" w:eastAsiaTheme="minorEastAsia" w:cstheme="minorEastAsia"/>
                <w:color w:val="auto"/>
                <w:sz w:val="24"/>
                <w:szCs w:val="24"/>
                <w:highlight w:val="none"/>
              </w:rPr>
            </w:pPr>
          </w:p>
        </w:tc>
        <w:tc>
          <w:tcPr>
            <w:tcW w:w="3341" w:type="dxa"/>
          </w:tcPr>
          <w:p w14:paraId="615332DD">
            <w:pPr>
              <w:jc w:val="center"/>
              <w:rPr>
                <w:rFonts w:hint="eastAsia" w:asciiTheme="minorEastAsia" w:hAnsiTheme="minorEastAsia" w:eastAsiaTheme="minorEastAsia" w:cstheme="minorEastAsia"/>
                <w:color w:val="auto"/>
                <w:sz w:val="24"/>
                <w:szCs w:val="24"/>
                <w:highlight w:val="none"/>
              </w:rPr>
            </w:pPr>
          </w:p>
        </w:tc>
      </w:tr>
      <w:tr w14:paraId="6EE01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751571A9">
            <w:pPr>
              <w:jc w:val="center"/>
              <w:rPr>
                <w:rFonts w:hint="eastAsia" w:asciiTheme="minorEastAsia" w:hAnsiTheme="minorEastAsia" w:eastAsiaTheme="minorEastAsia" w:cstheme="minorEastAsia"/>
                <w:color w:val="auto"/>
                <w:sz w:val="24"/>
                <w:szCs w:val="24"/>
                <w:highlight w:val="none"/>
              </w:rPr>
            </w:pPr>
          </w:p>
        </w:tc>
        <w:tc>
          <w:tcPr>
            <w:tcW w:w="2878" w:type="dxa"/>
          </w:tcPr>
          <w:p w14:paraId="52B6562E">
            <w:pPr>
              <w:jc w:val="center"/>
              <w:rPr>
                <w:rFonts w:hint="eastAsia" w:asciiTheme="minorEastAsia" w:hAnsiTheme="minorEastAsia" w:eastAsiaTheme="minorEastAsia" w:cstheme="minorEastAsia"/>
                <w:color w:val="auto"/>
                <w:sz w:val="24"/>
                <w:szCs w:val="24"/>
                <w:highlight w:val="none"/>
              </w:rPr>
            </w:pPr>
          </w:p>
        </w:tc>
        <w:tc>
          <w:tcPr>
            <w:tcW w:w="2832" w:type="dxa"/>
          </w:tcPr>
          <w:p w14:paraId="3815113B">
            <w:pPr>
              <w:jc w:val="center"/>
              <w:rPr>
                <w:rFonts w:hint="eastAsia" w:asciiTheme="minorEastAsia" w:hAnsiTheme="minorEastAsia" w:eastAsiaTheme="minorEastAsia" w:cstheme="minorEastAsia"/>
                <w:color w:val="auto"/>
                <w:sz w:val="24"/>
                <w:szCs w:val="24"/>
                <w:highlight w:val="none"/>
              </w:rPr>
            </w:pPr>
          </w:p>
        </w:tc>
        <w:tc>
          <w:tcPr>
            <w:tcW w:w="3341" w:type="dxa"/>
          </w:tcPr>
          <w:p w14:paraId="1B42DB34">
            <w:pPr>
              <w:jc w:val="center"/>
              <w:rPr>
                <w:rFonts w:hint="eastAsia" w:asciiTheme="minorEastAsia" w:hAnsiTheme="minorEastAsia" w:eastAsiaTheme="minorEastAsia" w:cstheme="minorEastAsia"/>
                <w:color w:val="auto"/>
                <w:sz w:val="24"/>
                <w:szCs w:val="24"/>
                <w:highlight w:val="none"/>
              </w:rPr>
            </w:pPr>
          </w:p>
        </w:tc>
      </w:tr>
      <w:tr w14:paraId="0C815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2661CA52">
            <w:pPr>
              <w:jc w:val="center"/>
              <w:rPr>
                <w:rFonts w:hint="eastAsia" w:asciiTheme="minorEastAsia" w:hAnsiTheme="minorEastAsia" w:eastAsiaTheme="minorEastAsia" w:cstheme="minorEastAsia"/>
                <w:color w:val="auto"/>
                <w:sz w:val="24"/>
                <w:szCs w:val="24"/>
                <w:highlight w:val="none"/>
              </w:rPr>
            </w:pPr>
          </w:p>
        </w:tc>
        <w:tc>
          <w:tcPr>
            <w:tcW w:w="2878" w:type="dxa"/>
          </w:tcPr>
          <w:p w14:paraId="109B6AA8">
            <w:pPr>
              <w:jc w:val="center"/>
              <w:rPr>
                <w:rFonts w:hint="eastAsia" w:asciiTheme="minorEastAsia" w:hAnsiTheme="minorEastAsia" w:eastAsiaTheme="minorEastAsia" w:cstheme="minorEastAsia"/>
                <w:color w:val="auto"/>
                <w:highlight w:val="none"/>
              </w:rPr>
            </w:pPr>
          </w:p>
          <w:p w14:paraId="355771B8">
            <w:pPr>
              <w:pStyle w:val="257"/>
              <w:rPr>
                <w:rFonts w:hint="eastAsia" w:asciiTheme="minorEastAsia" w:hAnsiTheme="minorEastAsia" w:eastAsiaTheme="minorEastAsia" w:cstheme="minorEastAsia"/>
                <w:color w:val="auto"/>
                <w:highlight w:val="none"/>
              </w:rPr>
            </w:pPr>
          </w:p>
        </w:tc>
        <w:tc>
          <w:tcPr>
            <w:tcW w:w="2832" w:type="dxa"/>
          </w:tcPr>
          <w:p w14:paraId="76B26CA4">
            <w:pPr>
              <w:jc w:val="center"/>
              <w:rPr>
                <w:rFonts w:hint="eastAsia" w:asciiTheme="minorEastAsia" w:hAnsiTheme="minorEastAsia" w:eastAsiaTheme="minorEastAsia" w:cstheme="minorEastAsia"/>
                <w:color w:val="auto"/>
                <w:sz w:val="24"/>
                <w:szCs w:val="24"/>
                <w:highlight w:val="none"/>
              </w:rPr>
            </w:pPr>
          </w:p>
        </w:tc>
        <w:tc>
          <w:tcPr>
            <w:tcW w:w="3341" w:type="dxa"/>
          </w:tcPr>
          <w:p w14:paraId="35FED6C0">
            <w:pPr>
              <w:jc w:val="center"/>
              <w:rPr>
                <w:rFonts w:hint="eastAsia" w:asciiTheme="minorEastAsia" w:hAnsiTheme="minorEastAsia" w:eastAsiaTheme="minorEastAsia" w:cstheme="minorEastAsia"/>
                <w:color w:val="auto"/>
                <w:sz w:val="24"/>
                <w:szCs w:val="24"/>
                <w:highlight w:val="none"/>
              </w:rPr>
            </w:pPr>
          </w:p>
        </w:tc>
      </w:tr>
    </w:tbl>
    <w:p w14:paraId="5818D0BC">
      <w:pPr>
        <w:spacing w:line="560" w:lineRule="exact"/>
        <w:ind w:right="180" w:firstLine="480"/>
        <w:rPr>
          <w:rFonts w:hint="eastAsia" w:asciiTheme="minorEastAsia" w:hAnsiTheme="minorEastAsia" w:eastAsiaTheme="minorEastAsia" w:cstheme="minorEastAsia"/>
          <w:color w:val="auto"/>
          <w:sz w:val="24"/>
          <w:szCs w:val="24"/>
          <w:highlight w:val="none"/>
        </w:rPr>
      </w:pPr>
    </w:p>
    <w:p w14:paraId="4B0CAD5D">
      <w:pPr>
        <w:spacing w:line="560" w:lineRule="exact"/>
        <w:ind w:right="180"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投标人名称：（加盖电子公章）</w:t>
      </w:r>
    </w:p>
    <w:p w14:paraId="4063A64C">
      <w:pPr>
        <w:ind w:firstLine="480"/>
        <w:rPr>
          <w:rFonts w:hint="eastAsia" w:asciiTheme="minorEastAsia" w:hAnsiTheme="minorEastAsia" w:eastAsiaTheme="minorEastAsia" w:cstheme="minorEastAsia"/>
          <w:color w:val="auto"/>
          <w:sz w:val="24"/>
          <w:szCs w:val="24"/>
          <w:highlight w:val="none"/>
        </w:rPr>
      </w:pPr>
    </w:p>
    <w:p w14:paraId="49EF7F76">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 </w:t>
      </w:r>
    </w:p>
    <w:p w14:paraId="03F9A125">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1.供应商须对采购文件商务要求中的实质性要求（斜体下划线内容或打“★”内容）做出明确响应，否则视为无效投标。</w:t>
      </w:r>
    </w:p>
    <w:p w14:paraId="1AA7C2AA">
      <w:pPr>
        <w:pStyle w:val="50"/>
        <w:spacing w:before="0" w:beforeAutospacing="0" w:after="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2.行数不够，可自行添加。</w:t>
      </w:r>
    </w:p>
    <w:p w14:paraId="30E3AC68">
      <w:pPr>
        <w:spacing w:line="480" w:lineRule="auto"/>
        <w:rPr>
          <w:rFonts w:hint="eastAsia" w:asciiTheme="minorEastAsia" w:hAnsiTheme="minorEastAsia" w:eastAsiaTheme="minorEastAsia" w:cstheme="minorEastAsia"/>
          <w:color w:val="auto"/>
          <w:sz w:val="24"/>
          <w:szCs w:val="21"/>
          <w:highlight w:val="none"/>
        </w:rPr>
      </w:pPr>
    </w:p>
    <w:p w14:paraId="2959D18C">
      <w:pPr>
        <w:spacing w:line="480" w:lineRule="auto"/>
        <w:rPr>
          <w:rFonts w:hint="eastAsia" w:asciiTheme="minorEastAsia" w:hAnsiTheme="minorEastAsia" w:eastAsiaTheme="minorEastAsia" w:cstheme="minorEastAsia"/>
          <w:color w:val="auto"/>
          <w:sz w:val="30"/>
          <w:szCs w:val="21"/>
          <w:highlight w:val="none"/>
        </w:rPr>
      </w:pPr>
    </w:p>
    <w:p w14:paraId="75C8B170">
      <w:pPr>
        <w:spacing w:line="360" w:lineRule="auto"/>
        <w:jc w:val="left"/>
        <w:rPr>
          <w:rFonts w:hint="eastAsia" w:asciiTheme="minorEastAsia" w:hAnsiTheme="minorEastAsia" w:eastAsiaTheme="minorEastAsia" w:cstheme="minorEastAsia"/>
          <w:color w:val="auto"/>
          <w:sz w:val="32"/>
          <w:szCs w:val="32"/>
          <w:highlight w:val="none"/>
        </w:rPr>
      </w:pPr>
    </w:p>
    <w:p w14:paraId="2F4BFDC4">
      <w:pPr>
        <w:spacing w:line="360" w:lineRule="auto"/>
        <w:jc w:val="left"/>
        <w:rPr>
          <w:rFonts w:hint="eastAsia" w:asciiTheme="minorEastAsia" w:hAnsiTheme="minorEastAsia" w:eastAsiaTheme="minorEastAsia" w:cstheme="minorEastAsia"/>
          <w:color w:val="auto"/>
          <w:sz w:val="32"/>
          <w:szCs w:val="32"/>
          <w:highlight w:val="none"/>
        </w:rPr>
      </w:pPr>
    </w:p>
    <w:p w14:paraId="11530739">
      <w:pPr>
        <w:spacing w:line="360" w:lineRule="auto"/>
        <w:jc w:val="left"/>
        <w:rPr>
          <w:rFonts w:hint="eastAsia" w:asciiTheme="minorEastAsia" w:hAnsiTheme="minorEastAsia" w:eastAsiaTheme="minorEastAsia" w:cstheme="minorEastAsia"/>
          <w:color w:val="auto"/>
          <w:sz w:val="32"/>
          <w:szCs w:val="32"/>
          <w:highlight w:val="none"/>
        </w:rPr>
      </w:pPr>
    </w:p>
    <w:p w14:paraId="3948BFF8">
      <w:pPr>
        <w:pStyle w:val="3"/>
        <w:rPr>
          <w:rFonts w:hint="eastAsia" w:asciiTheme="minorEastAsia" w:hAnsiTheme="minorEastAsia" w:eastAsiaTheme="minorEastAsia" w:cstheme="minorEastAsia"/>
          <w:color w:val="auto"/>
          <w:highlight w:val="none"/>
        </w:rPr>
      </w:pPr>
    </w:p>
    <w:p w14:paraId="36F951A7">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十、中小企业声明函</w:t>
      </w:r>
    </w:p>
    <w:p w14:paraId="15BE553A">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中小企业声明函（货物）</w:t>
      </w:r>
    </w:p>
    <w:p w14:paraId="41D85894">
      <w:pPr>
        <w:spacing w:line="360" w:lineRule="auto"/>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4"/>
          <w:szCs w:val="24"/>
          <w:highlight w:val="none"/>
          <w:u w:val="single"/>
        </w:rPr>
        <w:t>XXXXXXXXXXXXXXXXXXXXXXXXX</w:t>
      </w:r>
      <w:r>
        <w:rPr>
          <w:rFonts w:hint="eastAsia" w:asciiTheme="minorEastAsia" w:hAnsiTheme="minorEastAsia" w:eastAsiaTheme="minorEastAsia" w:cstheme="minorEastAsia"/>
          <w:color w:val="auto"/>
          <w:sz w:val="24"/>
          <w:szCs w:val="24"/>
          <w:highlight w:val="none"/>
        </w:rPr>
        <w:t>（单位名称）采购编号为</w:t>
      </w:r>
      <w:r>
        <w:rPr>
          <w:rFonts w:hint="eastAsia" w:asciiTheme="minorEastAsia" w:hAnsiTheme="minorEastAsia" w:eastAsiaTheme="minorEastAsia" w:cstheme="minorEastAsia"/>
          <w:color w:val="auto"/>
          <w:sz w:val="24"/>
          <w:szCs w:val="24"/>
          <w:highlight w:val="none"/>
          <w:u w:val="single"/>
        </w:rPr>
        <w:t>XXXXXXXXXXXXXXXXXXXXXXXXX</w:t>
      </w:r>
      <w:r>
        <w:rPr>
          <w:rFonts w:hint="eastAsia" w:asciiTheme="minorEastAsia" w:hAnsiTheme="minorEastAsia" w:eastAsiaTheme="minorEastAsia" w:cstheme="minorEastAsia"/>
          <w:color w:val="auto"/>
          <w:sz w:val="24"/>
          <w:szCs w:val="24"/>
          <w:highlight w:val="none"/>
        </w:rPr>
        <w:t>项目（分包号：</w:t>
      </w:r>
      <w:r>
        <w:rPr>
          <w:rFonts w:hint="eastAsia" w:asciiTheme="minorEastAsia" w:hAnsiTheme="minorEastAsia" w:eastAsiaTheme="minorEastAsia" w:cstheme="minorEastAsia"/>
          <w:color w:val="auto"/>
          <w:sz w:val="24"/>
          <w:szCs w:val="24"/>
          <w:highlight w:val="none"/>
          <w:u w:val="single"/>
        </w:rPr>
        <w:t>XXX</w:t>
      </w:r>
      <w:r>
        <w:rPr>
          <w:rFonts w:hint="eastAsia" w:asciiTheme="minorEastAsia" w:hAnsiTheme="minorEastAsia" w:eastAsiaTheme="minorEastAsia" w:cstheme="minorEastAsia"/>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3CAFCAF">
      <w:pPr>
        <w:spacing w:line="360" w:lineRule="auto"/>
        <w:ind w:firstLine="36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1.（标的名称）属于行业（采购文件中明确的所属行业）；制造商为（企业名称），从业人员人，营业收入为万元，资产总额为万元</w:t>
      </w:r>
      <w:r>
        <w:rPr>
          <w:rFonts w:hint="eastAsia" w:asciiTheme="minorEastAsia" w:hAnsiTheme="minorEastAsia" w:eastAsiaTheme="minorEastAsia" w:cstheme="minorEastAsia"/>
          <w:color w:val="auto"/>
          <w:sz w:val="24"/>
          <w:szCs w:val="24"/>
          <w:highlight w:val="none"/>
          <w:vertAlign w:val="superscript"/>
        </w:rPr>
        <w:t>1</w:t>
      </w:r>
      <w:r>
        <w:rPr>
          <w:rFonts w:hint="eastAsia" w:asciiTheme="minorEastAsia" w:hAnsiTheme="minorEastAsia" w:eastAsiaTheme="minorEastAsia" w:cstheme="minorEastAsia"/>
          <w:color w:val="auto"/>
          <w:sz w:val="24"/>
          <w:szCs w:val="24"/>
          <w:highlight w:val="none"/>
        </w:rPr>
        <w:t>，属于中型企业 小型企业 微型企业。</w:t>
      </w:r>
    </w:p>
    <w:p w14:paraId="3D4C9406">
      <w:pPr>
        <w:spacing w:line="360" w:lineRule="auto"/>
        <w:ind w:firstLine="360"/>
        <w:rPr>
          <w:rFonts w:hint="eastAsia" w:asciiTheme="minorEastAsia" w:hAnsiTheme="minorEastAsia" w:eastAsiaTheme="minorEastAsia" w:cstheme="minorEastAsia"/>
          <w:i/>
          <w:color w:val="auto"/>
          <w:sz w:val="24"/>
          <w:szCs w:val="24"/>
          <w:highlight w:val="none"/>
        </w:rPr>
      </w:pPr>
      <w:r>
        <w:rPr>
          <w:rFonts w:hint="eastAsia" w:asciiTheme="minorEastAsia" w:hAnsiTheme="minorEastAsia" w:eastAsiaTheme="minorEastAsia" w:cstheme="minorEastAsia"/>
          <w:color w:val="auto"/>
          <w:sz w:val="24"/>
          <w:szCs w:val="24"/>
          <w:highlight w:val="none"/>
        </w:rPr>
        <w:t>2.（标的名称）属于行业（采购文件中明确的所属行业）；制造商为（企业名称），从业人员人，营业收入为万元，资产总额为万元</w:t>
      </w:r>
      <w:r>
        <w:rPr>
          <w:rFonts w:hint="eastAsia" w:asciiTheme="minorEastAsia" w:hAnsiTheme="minorEastAsia" w:eastAsiaTheme="minorEastAsia" w:cstheme="minorEastAsia"/>
          <w:color w:val="auto"/>
          <w:sz w:val="24"/>
          <w:szCs w:val="24"/>
          <w:highlight w:val="none"/>
          <w:vertAlign w:val="superscript"/>
        </w:rPr>
        <w:t>1</w:t>
      </w:r>
      <w:r>
        <w:rPr>
          <w:rFonts w:hint="eastAsia" w:asciiTheme="minorEastAsia" w:hAnsiTheme="minorEastAsia" w:eastAsiaTheme="minorEastAsia" w:cstheme="minorEastAsia"/>
          <w:color w:val="auto"/>
          <w:sz w:val="24"/>
          <w:szCs w:val="24"/>
          <w:highlight w:val="none"/>
        </w:rPr>
        <w:t>，属于中型企业 小型企业 微型企业。</w:t>
      </w:r>
    </w:p>
    <w:p w14:paraId="3DD78AD6">
      <w:pPr>
        <w:spacing w:line="360" w:lineRule="auto"/>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10F619B9">
      <w:pPr>
        <w:spacing w:line="360" w:lineRule="auto"/>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以上企业，不属于大企业的分支机构，不存在控股股东为大企业的情形，也不存在与大企业的负责人为同一人的情形。</w:t>
      </w:r>
    </w:p>
    <w:p w14:paraId="4C4589D9">
      <w:pPr>
        <w:spacing w:line="360" w:lineRule="auto"/>
        <w:ind w:firstLine="3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本企业对上述声明内容的真实性负责，如有虚假，将依法承担相应责任。</w:t>
      </w:r>
    </w:p>
    <w:p w14:paraId="22C63A27">
      <w:pPr>
        <w:pStyle w:val="257"/>
        <w:rPr>
          <w:rFonts w:hint="eastAsia" w:asciiTheme="minorEastAsia" w:hAnsiTheme="minorEastAsia" w:eastAsiaTheme="minorEastAsia" w:cstheme="minorEastAsia"/>
          <w:color w:val="auto"/>
          <w:sz w:val="24"/>
          <w:szCs w:val="24"/>
          <w:highlight w:val="none"/>
        </w:rPr>
      </w:pPr>
    </w:p>
    <w:p w14:paraId="29B1A85C">
      <w:pPr>
        <w:rPr>
          <w:rFonts w:hint="eastAsia" w:asciiTheme="minorEastAsia" w:hAnsiTheme="minorEastAsia" w:eastAsiaTheme="minorEastAsia" w:cstheme="minorEastAsia"/>
          <w:color w:val="auto"/>
          <w:highlight w:val="none"/>
        </w:rPr>
      </w:pPr>
    </w:p>
    <w:p w14:paraId="1F94A21F">
      <w:pPr>
        <w:spacing w:line="560" w:lineRule="exact"/>
        <w:ind w:right="180" w:firstLine="36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企业名称：（加盖电子公章）</w:t>
      </w:r>
    </w:p>
    <w:p w14:paraId="241C4ACB">
      <w:pPr>
        <w:spacing w:line="560" w:lineRule="exact"/>
        <w:ind w:firstLine="60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p>
    <w:p w14:paraId="6C6E04D1">
      <w:pPr>
        <w:widowControl/>
        <w:spacing w:line="336" w:lineRule="auto"/>
        <w:ind w:firstLine="480"/>
        <w:rPr>
          <w:rFonts w:hint="eastAsia" w:asciiTheme="minorEastAsia" w:hAnsiTheme="minorEastAsia" w:eastAsiaTheme="minorEastAsia" w:cstheme="minorEastAsia"/>
          <w:color w:val="auto"/>
          <w:sz w:val="24"/>
          <w:szCs w:val="24"/>
          <w:highlight w:val="none"/>
        </w:rPr>
      </w:pPr>
    </w:p>
    <w:p w14:paraId="53BBB32C">
      <w:pPr>
        <w:spacing w:line="336"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p>
    <w:p w14:paraId="62D57287">
      <w:pPr>
        <w:spacing w:line="360" w:lineRule="auto"/>
        <w:jc w:val="left"/>
        <w:rPr>
          <w:rFonts w:hint="eastAsia" w:asciiTheme="minorEastAsia" w:hAnsiTheme="minorEastAsia" w:eastAsiaTheme="minorEastAsia" w:cstheme="minorEastAsia"/>
          <w:color w:val="auto"/>
          <w:sz w:val="32"/>
          <w:szCs w:val="32"/>
          <w:highlight w:val="none"/>
        </w:rPr>
      </w:pPr>
    </w:p>
    <w:p w14:paraId="31979330">
      <w:pPr>
        <w:spacing w:line="360" w:lineRule="auto"/>
        <w:jc w:val="left"/>
        <w:rPr>
          <w:rFonts w:hint="eastAsia" w:asciiTheme="minorEastAsia" w:hAnsiTheme="minorEastAsia" w:eastAsiaTheme="minorEastAsia" w:cstheme="minorEastAsia"/>
          <w:color w:val="auto"/>
          <w:sz w:val="32"/>
          <w:szCs w:val="32"/>
          <w:highlight w:val="none"/>
        </w:rPr>
      </w:pPr>
    </w:p>
    <w:p w14:paraId="1EF672BA">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十一、残疾人福利性单位声明函</w:t>
      </w:r>
    </w:p>
    <w:p w14:paraId="6F9C1EB0">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残疾人福利性单位声明函</w:t>
      </w:r>
    </w:p>
    <w:p w14:paraId="53522CF7">
      <w:pPr>
        <w:spacing w:line="360" w:lineRule="auto"/>
        <w:ind w:firstLine="480"/>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rPr>
        <w:t>XXXXXXXXXXXXXXXXXXXXXXXXX</w:t>
      </w:r>
      <w:r>
        <w:rPr>
          <w:rFonts w:hint="eastAsia" w:asciiTheme="minorEastAsia" w:hAnsiTheme="minorEastAsia" w:eastAsiaTheme="minorEastAsia" w:cstheme="minorEastAsia"/>
          <w:color w:val="auto"/>
          <w:sz w:val="24"/>
          <w:szCs w:val="24"/>
          <w:highlight w:val="none"/>
        </w:rPr>
        <w:t>（单位名称）采购编号为</w:t>
      </w:r>
      <w:r>
        <w:rPr>
          <w:rFonts w:hint="eastAsia" w:asciiTheme="minorEastAsia" w:hAnsiTheme="minorEastAsia" w:eastAsiaTheme="minorEastAsia" w:cstheme="minorEastAsia"/>
          <w:color w:val="auto"/>
          <w:sz w:val="24"/>
          <w:szCs w:val="24"/>
          <w:highlight w:val="none"/>
          <w:u w:val="single"/>
        </w:rPr>
        <w:t>XXXXXXXXXXXXXXXXXXXXXXXXX</w:t>
      </w:r>
      <w:r>
        <w:rPr>
          <w:rFonts w:hint="eastAsia" w:asciiTheme="minorEastAsia" w:hAnsiTheme="minorEastAsia" w:eastAsiaTheme="minorEastAsia" w:cstheme="minorEastAsia"/>
          <w:color w:val="auto"/>
          <w:sz w:val="24"/>
          <w:szCs w:val="24"/>
          <w:highlight w:val="none"/>
        </w:rPr>
        <w:t>项目（分包号：</w:t>
      </w:r>
      <w:r>
        <w:rPr>
          <w:rFonts w:hint="eastAsia" w:asciiTheme="minorEastAsia" w:hAnsiTheme="minorEastAsia" w:eastAsiaTheme="minorEastAsia" w:cstheme="minorEastAsia"/>
          <w:color w:val="auto"/>
          <w:sz w:val="24"/>
          <w:szCs w:val="24"/>
          <w:highlight w:val="none"/>
          <w:u w:val="single"/>
        </w:rPr>
        <w:t>XXX</w:t>
      </w:r>
      <w:r>
        <w:rPr>
          <w:rFonts w:hint="eastAsia" w:asciiTheme="minorEastAsia" w:hAnsiTheme="minorEastAsia" w:eastAsiaTheme="minorEastAsia" w:cstheme="minorEastAsia"/>
          <w:color w:val="auto"/>
          <w:sz w:val="24"/>
          <w:szCs w:val="24"/>
          <w:highlight w:val="none"/>
        </w:rPr>
        <w:t>）的采购活动</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szCs w:val="21"/>
          <w:highlight w:val="none"/>
        </w:rPr>
        <w:t>提供本单位制造的货物，或者提供其他残疾人福利性单位制造的货物（不包括使用非残疾人福利性单位注册商标的货物）。</w:t>
      </w:r>
    </w:p>
    <w:p w14:paraId="1293D04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本单位对上述声明的真实性负责，如有虚假，将依法承担相应责任。</w:t>
      </w:r>
    </w:p>
    <w:p w14:paraId="4BAA17BF">
      <w:pPr>
        <w:pStyle w:val="257"/>
        <w:rPr>
          <w:rFonts w:hint="eastAsia" w:asciiTheme="minorEastAsia" w:hAnsiTheme="minorEastAsia" w:eastAsiaTheme="minorEastAsia" w:cstheme="minorEastAsia"/>
          <w:color w:val="auto"/>
          <w:sz w:val="24"/>
          <w:szCs w:val="24"/>
          <w:highlight w:val="none"/>
        </w:rPr>
      </w:pPr>
    </w:p>
    <w:p w14:paraId="575DE010">
      <w:pPr>
        <w:rPr>
          <w:rFonts w:hint="eastAsia" w:asciiTheme="minorEastAsia" w:hAnsiTheme="minorEastAsia" w:eastAsiaTheme="minorEastAsia" w:cstheme="minorEastAsia"/>
          <w:color w:val="auto"/>
          <w:highlight w:val="none"/>
        </w:rPr>
      </w:pPr>
    </w:p>
    <w:p w14:paraId="4769B24F">
      <w:pPr>
        <w:spacing w:line="560" w:lineRule="exact"/>
        <w:ind w:right="180" w:firstLine="36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企业名称：（加盖电子公章）</w:t>
      </w:r>
    </w:p>
    <w:p w14:paraId="3CEA5B23">
      <w:pPr>
        <w:spacing w:line="560" w:lineRule="exact"/>
        <w:ind w:firstLine="60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p>
    <w:p w14:paraId="05B730C6">
      <w:pPr>
        <w:spacing w:line="588" w:lineRule="exact"/>
        <w:ind w:firstLine="480"/>
        <w:rPr>
          <w:rFonts w:hint="eastAsia" w:asciiTheme="minorEastAsia" w:hAnsiTheme="minorEastAsia" w:eastAsiaTheme="minorEastAsia" w:cstheme="minorEastAsia"/>
          <w:color w:val="auto"/>
          <w:sz w:val="24"/>
          <w:highlight w:val="none"/>
        </w:rPr>
      </w:pPr>
    </w:p>
    <w:p w14:paraId="5FD6D45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p w14:paraId="4F9D51E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1.投标人如不提供此声明函，价格将不作相应扣除。</w:t>
      </w:r>
    </w:p>
    <w:p w14:paraId="615C7A5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2.中标人为残疾人福利性单位的，此声明函将随中标结果同时公告，接受社会监督。</w:t>
      </w:r>
    </w:p>
    <w:p w14:paraId="33CD3604">
      <w:pPr>
        <w:spacing w:line="480" w:lineRule="exact"/>
        <w:ind w:firstLine="624"/>
        <w:rPr>
          <w:rFonts w:hint="eastAsia" w:asciiTheme="minorEastAsia" w:hAnsiTheme="minorEastAsia" w:eastAsiaTheme="minorEastAsia" w:cstheme="minorEastAsia"/>
          <w:color w:val="auto"/>
          <w:spacing w:val="6"/>
          <w:sz w:val="30"/>
          <w:szCs w:val="30"/>
          <w:highlight w:val="none"/>
        </w:rPr>
      </w:pPr>
    </w:p>
    <w:p w14:paraId="629E00F5">
      <w:pPr>
        <w:pStyle w:val="294"/>
        <w:rPr>
          <w:rFonts w:hint="eastAsia" w:asciiTheme="minorEastAsia" w:hAnsiTheme="minorEastAsia" w:eastAsiaTheme="minorEastAsia" w:cstheme="minorEastAsia"/>
          <w:color w:val="auto"/>
          <w:highlight w:val="none"/>
        </w:rPr>
      </w:pPr>
    </w:p>
    <w:p w14:paraId="6297981C">
      <w:pPr>
        <w:spacing w:line="560" w:lineRule="exact"/>
        <w:ind w:firstLine="5760"/>
        <w:rPr>
          <w:rFonts w:hint="eastAsia" w:asciiTheme="minorEastAsia" w:hAnsiTheme="minorEastAsia" w:eastAsiaTheme="minorEastAsia" w:cstheme="minorEastAsia"/>
          <w:color w:val="auto"/>
          <w:sz w:val="24"/>
          <w:szCs w:val="24"/>
          <w:highlight w:val="none"/>
        </w:rPr>
      </w:pPr>
    </w:p>
    <w:p w14:paraId="6CB35398">
      <w:pPr>
        <w:spacing w:line="560" w:lineRule="exact"/>
        <w:jc w:val="center"/>
        <w:rPr>
          <w:rFonts w:hint="eastAsia" w:asciiTheme="minorEastAsia" w:hAnsiTheme="minorEastAsia" w:eastAsiaTheme="minorEastAsia" w:cstheme="minorEastAsia"/>
          <w:b/>
          <w:color w:val="auto"/>
          <w:sz w:val="32"/>
          <w:szCs w:val="32"/>
          <w:highlight w:val="none"/>
        </w:rPr>
      </w:pPr>
    </w:p>
    <w:p w14:paraId="369ADDDD">
      <w:pPr>
        <w:spacing w:line="560" w:lineRule="exact"/>
        <w:jc w:val="center"/>
        <w:rPr>
          <w:rFonts w:hint="eastAsia" w:asciiTheme="minorEastAsia" w:hAnsiTheme="minorEastAsia" w:eastAsiaTheme="minorEastAsia" w:cstheme="minorEastAsia"/>
          <w:b/>
          <w:color w:val="auto"/>
          <w:sz w:val="32"/>
          <w:szCs w:val="32"/>
          <w:highlight w:val="none"/>
        </w:rPr>
      </w:pPr>
    </w:p>
    <w:p w14:paraId="6E3E33A2">
      <w:pPr>
        <w:spacing w:line="560" w:lineRule="exact"/>
        <w:jc w:val="center"/>
        <w:rPr>
          <w:rFonts w:hint="eastAsia" w:asciiTheme="minorEastAsia" w:hAnsiTheme="minorEastAsia" w:eastAsiaTheme="minorEastAsia" w:cstheme="minorEastAsia"/>
          <w:b/>
          <w:color w:val="auto"/>
          <w:sz w:val="32"/>
          <w:szCs w:val="32"/>
          <w:highlight w:val="none"/>
        </w:rPr>
      </w:pPr>
    </w:p>
    <w:p w14:paraId="634FD193">
      <w:pPr>
        <w:spacing w:line="560" w:lineRule="exact"/>
        <w:jc w:val="center"/>
        <w:rPr>
          <w:rFonts w:hint="eastAsia" w:asciiTheme="minorEastAsia" w:hAnsiTheme="minorEastAsia" w:eastAsiaTheme="minorEastAsia" w:cstheme="minorEastAsia"/>
          <w:b/>
          <w:color w:val="auto"/>
          <w:sz w:val="32"/>
          <w:szCs w:val="32"/>
          <w:highlight w:val="none"/>
        </w:rPr>
      </w:pPr>
    </w:p>
    <w:p w14:paraId="0827DAD5">
      <w:pPr>
        <w:spacing w:line="360" w:lineRule="auto"/>
        <w:jc w:val="left"/>
        <w:rPr>
          <w:rFonts w:hint="eastAsia" w:asciiTheme="minorEastAsia" w:hAnsiTheme="minorEastAsia" w:eastAsiaTheme="minorEastAsia" w:cstheme="minorEastAsia"/>
          <w:color w:val="auto"/>
          <w:sz w:val="32"/>
          <w:szCs w:val="32"/>
          <w:highlight w:val="none"/>
        </w:rPr>
      </w:pPr>
    </w:p>
    <w:p w14:paraId="7C02DC77">
      <w:pPr>
        <w:spacing w:line="360" w:lineRule="auto"/>
        <w:jc w:val="left"/>
        <w:rPr>
          <w:rFonts w:hint="eastAsia" w:asciiTheme="minorEastAsia" w:hAnsiTheme="minorEastAsia" w:eastAsiaTheme="minorEastAsia" w:cstheme="minorEastAsia"/>
          <w:color w:val="auto"/>
          <w:sz w:val="32"/>
          <w:szCs w:val="32"/>
          <w:highlight w:val="none"/>
        </w:rPr>
      </w:pPr>
    </w:p>
    <w:p w14:paraId="14D0BF30">
      <w:pPr>
        <w:spacing w:line="360" w:lineRule="auto"/>
        <w:jc w:val="left"/>
        <w:rPr>
          <w:rFonts w:hint="eastAsia" w:asciiTheme="minorEastAsia" w:hAnsiTheme="minorEastAsia" w:eastAsiaTheme="minorEastAsia" w:cstheme="minorEastAsia"/>
          <w:color w:val="auto"/>
          <w:sz w:val="32"/>
          <w:szCs w:val="32"/>
          <w:highlight w:val="none"/>
        </w:rPr>
      </w:pPr>
    </w:p>
    <w:p w14:paraId="274354F4">
      <w:pPr>
        <w:pStyle w:val="3"/>
        <w:rPr>
          <w:rFonts w:hint="eastAsia" w:asciiTheme="minorEastAsia" w:hAnsiTheme="minorEastAsia" w:eastAsiaTheme="minorEastAsia" w:cstheme="minorEastAsia"/>
          <w:color w:val="auto"/>
          <w:highlight w:val="none"/>
        </w:rPr>
      </w:pPr>
    </w:p>
    <w:p w14:paraId="5D1ED72D">
      <w:pPr>
        <w:spacing w:line="360" w:lineRule="auto"/>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十二、联合体协议</w:t>
      </w:r>
    </w:p>
    <w:p w14:paraId="0331BE94">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联合体协议</w:t>
      </w:r>
    </w:p>
    <w:p w14:paraId="2668F674">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（联合体中各供应商全称）在此达成以下协议：</w:t>
      </w:r>
    </w:p>
    <w:p w14:paraId="23C38CF2">
      <w:pPr>
        <w:spacing w:line="360" w:lineRule="auto"/>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1.我们</w:t>
      </w:r>
      <w:r>
        <w:rPr>
          <w:rFonts w:hint="eastAsia" w:asciiTheme="minorEastAsia" w:hAnsiTheme="minorEastAsia" w:eastAsiaTheme="minorEastAsia" w:cstheme="minorEastAsia"/>
          <w:color w:val="auto"/>
          <w:sz w:val="24"/>
          <w:highlight w:val="none"/>
          <w:u w:val="single"/>
        </w:rPr>
        <w:t xml:space="preserve"> （供应商1），（供应商2） ，……</w:t>
      </w:r>
      <w:r>
        <w:rPr>
          <w:rFonts w:hint="eastAsia" w:asciiTheme="minorEastAsia" w:hAnsiTheme="minorEastAsia" w:eastAsiaTheme="minorEastAsia" w:cstheme="minorEastAsia"/>
          <w:color w:val="auto"/>
          <w:sz w:val="24"/>
          <w:highlight w:val="none"/>
        </w:rPr>
        <w:t>自愿组成联合体，</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rPr>
        <w:t>XXXXXXXXXXXXXXXXXXXXXXXXX</w:t>
      </w:r>
      <w:r>
        <w:rPr>
          <w:rFonts w:hint="eastAsia" w:asciiTheme="minorEastAsia" w:hAnsiTheme="minorEastAsia" w:eastAsiaTheme="minorEastAsia" w:cstheme="minorEastAsia"/>
          <w:color w:val="auto"/>
          <w:sz w:val="24"/>
          <w:szCs w:val="24"/>
          <w:highlight w:val="none"/>
        </w:rPr>
        <w:t>（单位名称）采购编号为</w:t>
      </w:r>
      <w:r>
        <w:rPr>
          <w:rFonts w:hint="eastAsia" w:asciiTheme="minorEastAsia" w:hAnsiTheme="minorEastAsia" w:eastAsiaTheme="minorEastAsia" w:cstheme="minorEastAsia"/>
          <w:color w:val="auto"/>
          <w:sz w:val="24"/>
          <w:szCs w:val="24"/>
          <w:highlight w:val="none"/>
          <w:u w:val="single"/>
        </w:rPr>
        <w:t>XXXXXXXXXXXXXXXXXXXXXXXXX</w:t>
      </w:r>
      <w:r>
        <w:rPr>
          <w:rFonts w:hint="eastAsia" w:asciiTheme="minorEastAsia" w:hAnsiTheme="minorEastAsia" w:eastAsiaTheme="minorEastAsia" w:cstheme="minorEastAsia"/>
          <w:color w:val="auto"/>
          <w:sz w:val="24"/>
          <w:szCs w:val="24"/>
          <w:highlight w:val="none"/>
        </w:rPr>
        <w:t>项目（分包号：</w:t>
      </w:r>
      <w:r>
        <w:rPr>
          <w:rFonts w:hint="eastAsia" w:asciiTheme="minorEastAsia" w:hAnsiTheme="minorEastAsia" w:eastAsiaTheme="minorEastAsia" w:cstheme="minorEastAsia"/>
          <w:color w:val="auto"/>
          <w:sz w:val="24"/>
          <w:szCs w:val="24"/>
          <w:highlight w:val="none"/>
          <w:u w:val="single"/>
        </w:rPr>
        <w:t>XXX</w:t>
      </w:r>
      <w:r>
        <w:rPr>
          <w:rFonts w:hint="eastAsia" w:asciiTheme="minorEastAsia" w:hAnsiTheme="minorEastAsia" w:eastAsiaTheme="minorEastAsia" w:cstheme="minorEastAsia"/>
          <w:color w:val="auto"/>
          <w:sz w:val="24"/>
          <w:szCs w:val="24"/>
          <w:highlight w:val="none"/>
        </w:rPr>
        <w:t>）的采购活动</w:t>
      </w:r>
      <w:r>
        <w:rPr>
          <w:rFonts w:hint="eastAsia" w:asciiTheme="minorEastAsia" w:hAnsiTheme="minorEastAsia" w:eastAsiaTheme="minorEastAsia" w:cstheme="minorEastAsia"/>
          <w:color w:val="auto"/>
          <w:sz w:val="24"/>
          <w:highlight w:val="none"/>
        </w:rPr>
        <w:t>，并指定</w:t>
      </w:r>
      <w:r>
        <w:rPr>
          <w:rFonts w:hint="eastAsia" w:asciiTheme="minorEastAsia" w:hAnsiTheme="minorEastAsia" w:eastAsiaTheme="minorEastAsia" w:cstheme="minorEastAsia"/>
          <w:color w:val="auto"/>
          <w:sz w:val="24"/>
          <w:szCs w:val="24"/>
          <w:highlight w:val="none"/>
          <w:u w:val="single"/>
        </w:rPr>
        <w:t>XXXXXXXXXXXXXXXXXXX</w:t>
      </w:r>
      <w:r>
        <w:rPr>
          <w:rFonts w:hint="eastAsia" w:asciiTheme="minorEastAsia" w:hAnsiTheme="minorEastAsia" w:eastAsiaTheme="minorEastAsia" w:cstheme="minorEastAsia"/>
          <w:color w:val="auto"/>
          <w:sz w:val="24"/>
          <w:highlight w:val="none"/>
        </w:rPr>
        <w:t>（供应商名称）为牵头单位。</w:t>
      </w:r>
    </w:p>
    <w:p w14:paraId="2002F15D">
      <w:pPr>
        <w:spacing w:line="360" w:lineRule="auto"/>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2.若我们联合中标，</w:t>
      </w:r>
      <w:r>
        <w:rPr>
          <w:rFonts w:hint="eastAsia" w:asciiTheme="minorEastAsia" w:hAnsiTheme="minorEastAsia" w:eastAsiaTheme="minorEastAsia" w:cstheme="minorEastAsia"/>
          <w:color w:val="auto"/>
          <w:sz w:val="24"/>
          <w:szCs w:val="24"/>
          <w:highlight w:val="none"/>
          <w:u w:val="single"/>
        </w:rPr>
        <w:t>XXXXXXXXXXXXXXXXXXX</w:t>
      </w:r>
      <w:r>
        <w:rPr>
          <w:rFonts w:hint="eastAsia" w:asciiTheme="minorEastAsia" w:hAnsiTheme="minorEastAsia" w:eastAsiaTheme="minorEastAsia" w:cstheme="minorEastAsia"/>
          <w:color w:val="auto"/>
          <w:sz w:val="24"/>
          <w:highlight w:val="none"/>
        </w:rPr>
        <w:t>（供应商名称）实施项目中</w:t>
      </w:r>
      <w:r>
        <w:rPr>
          <w:rFonts w:hint="eastAsia" w:asciiTheme="minorEastAsia" w:hAnsiTheme="minorEastAsia" w:eastAsiaTheme="minorEastAsia" w:cstheme="minorEastAsia"/>
          <w:color w:val="auto"/>
          <w:sz w:val="24"/>
          <w:highlight w:val="none"/>
          <w:u w:val="single"/>
        </w:rPr>
        <w:t>XXXXXXXXX</w:t>
      </w:r>
      <w:r>
        <w:rPr>
          <w:rFonts w:hint="eastAsia" w:asciiTheme="minorEastAsia" w:hAnsiTheme="minorEastAsia" w:eastAsiaTheme="minorEastAsia" w:cstheme="minorEastAsia"/>
          <w:color w:val="auto"/>
          <w:sz w:val="24"/>
          <w:highlight w:val="none"/>
        </w:rPr>
        <w:t>（工作内容）部分工作，并承担相应的责任；</w:t>
      </w:r>
      <w:r>
        <w:rPr>
          <w:rFonts w:hint="eastAsia" w:asciiTheme="minorEastAsia" w:hAnsiTheme="minorEastAsia" w:eastAsiaTheme="minorEastAsia" w:cstheme="minorEastAsia"/>
          <w:color w:val="auto"/>
          <w:sz w:val="24"/>
          <w:szCs w:val="24"/>
          <w:highlight w:val="none"/>
          <w:u w:val="single"/>
        </w:rPr>
        <w:t>XXXXXXXXXXXXXXXXXXX</w:t>
      </w:r>
      <w:r>
        <w:rPr>
          <w:rFonts w:hint="eastAsia" w:asciiTheme="minorEastAsia" w:hAnsiTheme="minorEastAsia" w:eastAsiaTheme="minorEastAsia" w:cstheme="minorEastAsia"/>
          <w:color w:val="auto"/>
          <w:sz w:val="24"/>
          <w:highlight w:val="none"/>
        </w:rPr>
        <w:t>（供应商名称）实施项目中</w:t>
      </w:r>
      <w:r>
        <w:rPr>
          <w:rFonts w:hint="eastAsia" w:asciiTheme="minorEastAsia" w:hAnsiTheme="minorEastAsia" w:eastAsiaTheme="minorEastAsia" w:cstheme="minorEastAsia"/>
          <w:color w:val="auto"/>
          <w:sz w:val="24"/>
          <w:highlight w:val="none"/>
          <w:u w:val="single"/>
        </w:rPr>
        <w:t>XXXXXXXXX</w:t>
      </w:r>
      <w:r>
        <w:rPr>
          <w:rFonts w:hint="eastAsia" w:asciiTheme="minorEastAsia" w:hAnsiTheme="minorEastAsia" w:eastAsiaTheme="minorEastAsia" w:cstheme="minorEastAsia"/>
          <w:color w:val="auto"/>
          <w:sz w:val="24"/>
          <w:highlight w:val="none"/>
        </w:rPr>
        <w:t>（工作内容）部分工作，并承担相应的责任；……。（注：需明确联合体中各供应商所承担的工作和相应的责任）。</w:t>
      </w:r>
    </w:p>
    <w:p w14:paraId="2BF24145">
      <w:pPr>
        <w:spacing w:line="360" w:lineRule="auto"/>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3.其中，</w:t>
      </w:r>
      <w:r>
        <w:rPr>
          <w:rFonts w:hint="eastAsia" w:asciiTheme="minorEastAsia" w:hAnsiTheme="minorEastAsia" w:eastAsiaTheme="minorEastAsia" w:cstheme="minorEastAsia"/>
          <w:color w:val="auto"/>
          <w:sz w:val="24"/>
          <w:highlight w:val="none"/>
          <w:u w:val="single"/>
        </w:rPr>
        <w:t>XXXXXXXXX</w:t>
      </w:r>
      <w:r>
        <w:rPr>
          <w:rFonts w:hint="eastAsia" w:asciiTheme="minorEastAsia" w:hAnsiTheme="minorEastAsia" w:eastAsiaTheme="minorEastAsia" w:cstheme="minorEastAsia"/>
          <w:color w:val="auto"/>
          <w:sz w:val="24"/>
          <w:highlight w:val="none"/>
        </w:rPr>
        <w:t>（企业全称）为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highlight w:val="none"/>
        </w:rPr>
        <w:t xml:space="preserve">小型、微型企业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highlight w:val="none"/>
        </w:rPr>
        <w:t xml:space="preserve">残疾人福利性单位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highlight w:val="none"/>
        </w:rPr>
        <w:t>监狱企业，且我们约定该单位所承担的合同金额将占本项目合同总金额的%。</w:t>
      </w:r>
    </w:p>
    <w:p w14:paraId="07BECEA9">
      <w:pPr>
        <w:spacing w:line="560" w:lineRule="exact"/>
        <w:ind w:firstLine="645"/>
        <w:rPr>
          <w:rFonts w:hint="eastAsia" w:asciiTheme="minorEastAsia" w:hAnsiTheme="minorEastAsia" w:eastAsiaTheme="minorEastAsia" w:cstheme="minorEastAsia"/>
          <w:color w:val="auto"/>
          <w:sz w:val="24"/>
          <w:highlight w:val="none"/>
        </w:rPr>
      </w:pPr>
    </w:p>
    <w:p w14:paraId="3E0ACDA9">
      <w:pPr>
        <w:spacing w:line="560" w:lineRule="exact"/>
        <w:ind w:firstLine="645"/>
        <w:rPr>
          <w:rFonts w:hint="eastAsia" w:asciiTheme="minorEastAsia" w:hAnsiTheme="minorEastAsia" w:eastAsiaTheme="minorEastAsia" w:cstheme="minorEastAsia"/>
          <w:color w:val="auto"/>
          <w:sz w:val="24"/>
          <w:highlight w:val="none"/>
        </w:rPr>
      </w:pPr>
    </w:p>
    <w:p w14:paraId="3F80A2F0">
      <w:pPr>
        <w:spacing w:line="560" w:lineRule="exact"/>
        <w:ind w:firstLine="645"/>
        <w:jc w:val="righ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联合体中各供应商全称：</w:t>
      </w:r>
      <w:r>
        <w:rPr>
          <w:rFonts w:hint="eastAsia" w:asciiTheme="minorEastAsia" w:hAnsiTheme="minorEastAsia" w:eastAsiaTheme="minorEastAsia" w:cstheme="minorEastAsia"/>
          <w:color w:val="auto"/>
          <w:sz w:val="24"/>
          <w:szCs w:val="24"/>
          <w:highlight w:val="none"/>
        </w:rPr>
        <w:t>（加盖电子公章）</w:t>
      </w:r>
    </w:p>
    <w:p w14:paraId="44F7A329">
      <w:pPr>
        <w:spacing w:line="560" w:lineRule="exact"/>
        <w:ind w:firstLine="52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p>
    <w:p w14:paraId="6B3B2ACB">
      <w:pPr>
        <w:spacing w:line="480" w:lineRule="exact"/>
        <w:ind w:firstLine="480"/>
        <w:rPr>
          <w:rFonts w:hint="eastAsia" w:asciiTheme="minorEastAsia" w:hAnsiTheme="minorEastAsia" w:eastAsiaTheme="minorEastAsia" w:cstheme="minorEastAsia"/>
          <w:color w:val="auto"/>
          <w:sz w:val="24"/>
          <w:highlight w:val="none"/>
        </w:rPr>
      </w:pPr>
    </w:p>
    <w:p w14:paraId="57E591D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p w14:paraId="1D19257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1.牵头单位必须为联合体成员。</w:t>
      </w:r>
    </w:p>
    <w:p w14:paraId="68BE6AAA">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2.在所属企业类型前的内打“√”。</w:t>
      </w:r>
    </w:p>
    <w:p w14:paraId="6C0EFD4E">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3.除另有说明外，本招标文件要求加盖电子公章之处，加盖牵头单位的电子公章即可。</w:t>
      </w:r>
    </w:p>
    <w:p w14:paraId="16189BB7">
      <w:pPr>
        <w:pStyle w:val="257"/>
        <w:rPr>
          <w:rFonts w:hint="eastAsia" w:asciiTheme="minorEastAsia" w:hAnsiTheme="minorEastAsia" w:eastAsiaTheme="minorEastAsia" w:cstheme="minorEastAsia"/>
          <w:color w:val="auto"/>
          <w:sz w:val="24"/>
          <w:highlight w:val="none"/>
        </w:rPr>
      </w:pPr>
    </w:p>
    <w:p w14:paraId="491A710E">
      <w:pPr>
        <w:rPr>
          <w:rFonts w:hint="eastAsia" w:asciiTheme="minorEastAsia" w:hAnsiTheme="minorEastAsia" w:eastAsiaTheme="minorEastAsia" w:cstheme="minorEastAsia"/>
          <w:color w:val="auto"/>
          <w:highlight w:val="none"/>
        </w:rPr>
      </w:pPr>
    </w:p>
    <w:p w14:paraId="166FFB0F">
      <w:pPr>
        <w:spacing w:line="560" w:lineRule="exact"/>
        <w:ind w:firstLine="645"/>
        <w:rPr>
          <w:rFonts w:hint="eastAsia" w:asciiTheme="minorEastAsia" w:hAnsiTheme="minorEastAsia" w:eastAsiaTheme="minorEastAsia" w:cstheme="minorEastAsia"/>
          <w:color w:val="auto"/>
          <w:sz w:val="24"/>
          <w:highlight w:val="none"/>
        </w:rPr>
      </w:pPr>
    </w:p>
    <w:p w14:paraId="60FF212D">
      <w:pPr>
        <w:spacing w:line="560" w:lineRule="exact"/>
        <w:ind w:firstLine="645"/>
        <w:rPr>
          <w:rFonts w:hint="eastAsia" w:asciiTheme="minorEastAsia" w:hAnsiTheme="minorEastAsia" w:eastAsiaTheme="minorEastAsia" w:cstheme="minorEastAsia"/>
          <w:color w:val="auto"/>
          <w:sz w:val="24"/>
          <w:highlight w:val="none"/>
        </w:rPr>
      </w:pPr>
    </w:p>
    <w:p w14:paraId="36A89410">
      <w:pPr>
        <w:pStyle w:val="3"/>
        <w:rPr>
          <w:rFonts w:hint="eastAsia" w:asciiTheme="minorEastAsia" w:hAnsiTheme="minorEastAsia" w:eastAsiaTheme="minorEastAsia" w:cstheme="minorEastAsia"/>
          <w:color w:val="auto"/>
          <w:highlight w:val="none"/>
        </w:rPr>
      </w:pPr>
    </w:p>
    <w:p w14:paraId="7C45060C">
      <w:pPr>
        <w:pStyle w:val="8"/>
        <w:rPr>
          <w:rFonts w:hint="eastAsia" w:asciiTheme="minorEastAsia" w:hAnsiTheme="minorEastAsia" w:eastAsiaTheme="minorEastAsia" w:cstheme="minorEastAsia"/>
          <w:color w:val="auto"/>
          <w:highlight w:val="none"/>
        </w:rPr>
      </w:pPr>
    </w:p>
    <w:bookmarkEnd w:id="191"/>
    <w:bookmarkEnd w:id="192"/>
    <w:bookmarkEnd w:id="203"/>
    <w:p w14:paraId="7F05EB33">
      <w:pPr>
        <w:pStyle w:val="8"/>
        <w:rPr>
          <w:rFonts w:hint="eastAsia" w:asciiTheme="minorEastAsia" w:hAnsiTheme="minorEastAsia" w:eastAsiaTheme="minorEastAsia" w:cstheme="minorEastAsia"/>
          <w:color w:val="auto"/>
          <w:highlight w:val="none"/>
        </w:rPr>
      </w:pPr>
    </w:p>
    <w:p w14:paraId="211CF2A6">
      <w:pPr>
        <w:pStyle w:val="8"/>
        <w:rPr>
          <w:rFonts w:hint="eastAsia" w:asciiTheme="minorEastAsia" w:hAnsiTheme="minorEastAsia" w:eastAsiaTheme="minorEastAsia" w:cstheme="minorEastAsia"/>
          <w:color w:val="auto"/>
          <w:highlight w:val="none"/>
        </w:rPr>
      </w:pPr>
    </w:p>
    <w:p w14:paraId="6E958C2A">
      <w:pPr>
        <w:jc w:val="center"/>
        <w:rPr>
          <w:rFonts w:hint="eastAsia" w:asciiTheme="minorEastAsia" w:hAnsiTheme="minorEastAsia" w:eastAsiaTheme="minorEastAsia" w:cstheme="minorEastAsia"/>
          <w:color w:val="auto"/>
          <w:sz w:val="32"/>
          <w:szCs w:val="32"/>
          <w:highlight w:val="none"/>
        </w:rPr>
      </w:pPr>
    </w:p>
    <w:p w14:paraId="7A2F1A7F">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质疑函范本</w:t>
      </w:r>
    </w:p>
    <w:p w14:paraId="7C18620F">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一、质疑供应商基本信息</w:t>
      </w:r>
    </w:p>
    <w:p w14:paraId="4E76D741">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供应商名称：</w:t>
      </w:r>
    </w:p>
    <w:p w14:paraId="402CB18E">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地址：邮编：</w:t>
      </w:r>
    </w:p>
    <w:p w14:paraId="0DA45F5E">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联系人：联系电话：</w:t>
      </w:r>
    </w:p>
    <w:p w14:paraId="75EB5743">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授权代表：联系电话：</w:t>
      </w:r>
    </w:p>
    <w:p w14:paraId="607F956E">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二、质疑项目基本情况</w:t>
      </w:r>
    </w:p>
    <w:p w14:paraId="199492FA">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p w14:paraId="73D73784">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项目编号：分包号：</w:t>
      </w:r>
    </w:p>
    <w:p w14:paraId="2279B3B9">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采购人名称：</w:t>
      </w:r>
    </w:p>
    <w:p w14:paraId="31F081EC">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三、质疑事项具体内容</w:t>
      </w:r>
    </w:p>
    <w:p w14:paraId="72B4F9AC">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质疑事项1：</w:t>
      </w:r>
    </w:p>
    <w:p w14:paraId="23DB2B81">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事实依据：</w:t>
      </w:r>
    </w:p>
    <w:p w14:paraId="2A20BC9F">
      <w:pPr>
        <w:spacing w:line="360" w:lineRule="auto"/>
        <w:rPr>
          <w:rFonts w:hint="eastAsia" w:asciiTheme="minorEastAsia" w:hAnsiTheme="minorEastAsia" w:eastAsiaTheme="minorEastAsia" w:cstheme="minorEastAsia"/>
          <w:color w:val="auto"/>
          <w:sz w:val="24"/>
          <w:szCs w:val="24"/>
          <w:highlight w:val="none"/>
        </w:rPr>
      </w:pPr>
    </w:p>
    <w:p w14:paraId="44F0E18C">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法律依据：</w:t>
      </w:r>
    </w:p>
    <w:p w14:paraId="6809A421">
      <w:pPr>
        <w:spacing w:line="360" w:lineRule="auto"/>
        <w:rPr>
          <w:rFonts w:hint="eastAsia" w:asciiTheme="minorEastAsia" w:hAnsiTheme="minorEastAsia" w:eastAsiaTheme="minorEastAsia" w:cstheme="minorEastAsia"/>
          <w:color w:val="auto"/>
          <w:sz w:val="24"/>
          <w:szCs w:val="24"/>
          <w:highlight w:val="none"/>
          <w:u w:val="single"/>
        </w:rPr>
      </w:pPr>
    </w:p>
    <w:p w14:paraId="54EA71E2">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质疑事项2：</w:t>
      </w:r>
    </w:p>
    <w:p w14:paraId="411FDA85">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7E0EFDF9">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四、质疑事项相关请求</w:t>
      </w:r>
    </w:p>
    <w:p w14:paraId="20323B9C">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请求：</w:t>
      </w:r>
    </w:p>
    <w:p w14:paraId="422596C7">
      <w:pPr>
        <w:rPr>
          <w:rFonts w:hint="eastAsia" w:asciiTheme="minorEastAsia" w:hAnsiTheme="minorEastAsia" w:eastAsiaTheme="minorEastAsia" w:cstheme="minorEastAsia"/>
          <w:color w:val="auto"/>
          <w:sz w:val="24"/>
          <w:szCs w:val="24"/>
          <w:highlight w:val="none"/>
        </w:rPr>
      </w:pPr>
    </w:p>
    <w:p w14:paraId="37163898">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  字(签章)：                                 公  章：                      </w:t>
      </w:r>
    </w:p>
    <w:p w14:paraId="6A85F310">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    </w:t>
      </w:r>
    </w:p>
    <w:p w14:paraId="2FCA9078">
      <w:pPr>
        <w:spacing w:line="480" w:lineRule="exact"/>
        <w:rPr>
          <w:rFonts w:hint="eastAsia" w:asciiTheme="minorEastAsia" w:hAnsiTheme="minorEastAsia" w:eastAsiaTheme="minorEastAsia" w:cstheme="minorEastAsia"/>
          <w:bCs/>
          <w:color w:val="auto"/>
          <w:sz w:val="24"/>
          <w:szCs w:val="24"/>
          <w:highlight w:val="none"/>
        </w:rPr>
      </w:pPr>
    </w:p>
    <w:p w14:paraId="09151567">
      <w:pPr>
        <w:spacing w:line="480" w:lineRule="exact"/>
        <w:ind w:firstLine="480"/>
        <w:rPr>
          <w:rFonts w:hint="eastAsia" w:asciiTheme="minorEastAsia" w:hAnsiTheme="minorEastAsia" w:eastAsiaTheme="minorEastAsia" w:cstheme="minorEastAsia"/>
          <w:bCs/>
          <w:color w:val="auto"/>
          <w:sz w:val="24"/>
          <w:szCs w:val="24"/>
          <w:highlight w:val="none"/>
        </w:rPr>
      </w:pPr>
    </w:p>
    <w:p w14:paraId="08E2C0AD">
      <w:pPr>
        <w:pStyle w:val="3"/>
        <w:rPr>
          <w:rFonts w:hint="eastAsia" w:asciiTheme="minorEastAsia" w:hAnsiTheme="minorEastAsia" w:eastAsiaTheme="minorEastAsia" w:cstheme="minorEastAsia"/>
          <w:color w:val="auto"/>
          <w:highlight w:val="none"/>
        </w:rPr>
      </w:pPr>
    </w:p>
    <w:p w14:paraId="7E065F6C">
      <w:pPr>
        <w:pStyle w:val="8"/>
        <w:rPr>
          <w:rFonts w:hint="eastAsia" w:asciiTheme="minorEastAsia" w:hAnsiTheme="minorEastAsia" w:eastAsiaTheme="minorEastAsia" w:cstheme="minorEastAsia"/>
          <w:color w:val="auto"/>
          <w:highlight w:val="none"/>
        </w:rPr>
      </w:pPr>
    </w:p>
    <w:p w14:paraId="5587A360">
      <w:pPr>
        <w:spacing w:line="480" w:lineRule="exact"/>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相关说明：</w:t>
      </w:r>
    </w:p>
    <w:p w14:paraId="4F937E8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1.供应商提出质疑，应提交《质疑函》和必要的证明材料。</w:t>
      </w:r>
    </w:p>
    <w:p w14:paraId="6868F28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2.由授权代表负责质疑事宜的，《质疑函》附件中应提交由质疑供应商法定代表人签署的《授权委托书》。</w:t>
      </w:r>
    </w:p>
    <w:p w14:paraId="1D2D12D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3.质疑供应商针对项目的某一分包进行质疑的，《质疑函》中应明确分包号。</w:t>
      </w:r>
    </w:p>
    <w:p w14:paraId="6537935F">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4.《质疑函》的质疑事项应具体、明确，并有必要的事实依据和法律依据。</w:t>
      </w:r>
    </w:p>
    <w:p w14:paraId="201D8D3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5.《质疑函》的质疑请求应与质疑事项相关。</w:t>
      </w:r>
    </w:p>
    <w:p w14:paraId="28C01BF4">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6CFD1B5B">
      <w:pPr>
        <w:spacing w:line="480" w:lineRule="exact"/>
        <w:ind w:firstLine="48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7.质疑</w:t>
      </w:r>
      <w:r>
        <w:rPr>
          <w:rFonts w:hint="eastAsia" w:asciiTheme="minorEastAsia" w:hAnsiTheme="minorEastAsia" w:eastAsiaTheme="minorEastAsia" w:cstheme="minorEastAsia"/>
          <w:color w:val="auto"/>
          <w:sz w:val="24"/>
          <w:szCs w:val="24"/>
          <w:highlight w:val="none"/>
          <w:lang w:val="zh-CN"/>
        </w:rPr>
        <w:t>供应商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lang w:val="zh-CN"/>
        </w:rPr>
        <w:t>联合体</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val="zh-CN"/>
        </w:rPr>
        <w:t>，则《质疑函》中要求加盖公章之处，联合体各方均须按要求加盖公章。</w:t>
      </w:r>
    </w:p>
    <w:sectPr>
      <w:headerReference r:id="rId3" w:type="default"/>
      <w:footerReference r:id="rId4" w:type="default"/>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Droid Sans Fallbac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ejaVu Sans">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8A911">
    <w:pPr>
      <w:pStyle w:val="37"/>
      <w:framePr w:wrap="around" w:vAnchor="text" w:hAnchor="margin" w:xAlign="center" w:y="1"/>
      <w:rPr>
        <w:rStyle w:val="60"/>
        <w:rFonts w:ascii="宋体" w:hAnsi="宋体"/>
      </w:rPr>
    </w:pPr>
    <w:r>
      <w:rPr>
        <w:rFonts w:ascii="宋体" w:hAnsi="宋体"/>
      </w:rPr>
      <w:fldChar w:fldCharType="begin"/>
    </w:r>
    <w:r>
      <w:rPr>
        <w:rStyle w:val="60"/>
        <w:rFonts w:ascii="宋体" w:hAnsi="宋体"/>
      </w:rPr>
      <w:instrText xml:space="preserve">PAGE  </w:instrText>
    </w:r>
    <w:r>
      <w:rPr>
        <w:rFonts w:ascii="宋体" w:hAnsi="宋体"/>
      </w:rPr>
      <w:fldChar w:fldCharType="separate"/>
    </w:r>
    <w:r>
      <w:rPr>
        <w:rStyle w:val="60"/>
        <w:rFonts w:ascii="宋体" w:hAnsi="宋体"/>
      </w:rPr>
      <w:t>52</w:t>
    </w:r>
    <w:r>
      <w:rPr>
        <w:rFonts w:ascii="宋体" w:hAnsi="宋体"/>
      </w:rPr>
      <w:fldChar w:fldCharType="end"/>
    </w:r>
  </w:p>
  <w:p w14:paraId="286AE70A">
    <w:pPr>
      <w:pStyle w:val="37"/>
      <w:jc w:val="center"/>
      <w:rPr>
        <w:b/>
        <w:i/>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4305">
    <w:pPr>
      <w:pStyle w:val="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26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5"/>
      <w:suff w:val="nothing"/>
      <w:lvlText w:val=""/>
      <w:lvlJc w:val="left"/>
      <w:pPr>
        <w:ind w:left="0" w:firstLine="0"/>
      </w:pPr>
      <w:rPr>
        <w:rFonts w:hint="eastAsia"/>
      </w:rPr>
    </w:lvl>
    <w:lvl w:ilvl="6" w:tentative="0">
      <w:start w:val="1"/>
      <w:numFmt w:val="decimal"/>
      <w:pStyle w:val="16"/>
      <w:suff w:val="nothing"/>
      <w:lvlText w:val=""/>
      <w:lvlJc w:val="left"/>
      <w:pPr>
        <w:ind w:left="0" w:firstLine="0"/>
      </w:pPr>
      <w:rPr>
        <w:rFonts w:hint="eastAsia"/>
      </w:rPr>
    </w:lvl>
    <w:lvl w:ilvl="7" w:tentative="0">
      <w:start w:val="1"/>
      <w:numFmt w:val="decimal"/>
      <w:pStyle w:val="17"/>
      <w:suff w:val="nothing"/>
      <w:lvlText w:val=""/>
      <w:lvlJc w:val="left"/>
      <w:pPr>
        <w:ind w:left="0" w:firstLine="0"/>
      </w:pPr>
      <w:rPr>
        <w:rFonts w:hint="eastAsia"/>
      </w:rPr>
    </w:lvl>
    <w:lvl w:ilvl="8" w:tentative="0">
      <w:start w:val="1"/>
      <w:numFmt w:val="decimal"/>
      <w:pStyle w:val="18"/>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5A6"/>
    <w:rsid w:val="00157AD0"/>
    <w:rsid w:val="00180437"/>
    <w:rsid w:val="004F2B3E"/>
    <w:rsid w:val="00BC757B"/>
    <w:rsid w:val="00CE65A6"/>
    <w:rsid w:val="00D26DC5"/>
    <w:rsid w:val="00E551CA"/>
    <w:rsid w:val="01180ACD"/>
    <w:rsid w:val="023B4A81"/>
    <w:rsid w:val="03804381"/>
    <w:rsid w:val="043C59E9"/>
    <w:rsid w:val="05DB60EB"/>
    <w:rsid w:val="063E416D"/>
    <w:rsid w:val="06B30CCE"/>
    <w:rsid w:val="07243312"/>
    <w:rsid w:val="08891FDF"/>
    <w:rsid w:val="0AEC3AF8"/>
    <w:rsid w:val="0CA710DF"/>
    <w:rsid w:val="0CC022F8"/>
    <w:rsid w:val="0E98154C"/>
    <w:rsid w:val="0F02734F"/>
    <w:rsid w:val="0F7A1207"/>
    <w:rsid w:val="10004CE7"/>
    <w:rsid w:val="10C24CBE"/>
    <w:rsid w:val="12CC5D44"/>
    <w:rsid w:val="12E52961"/>
    <w:rsid w:val="13154299"/>
    <w:rsid w:val="13FC4683"/>
    <w:rsid w:val="14164D9C"/>
    <w:rsid w:val="14B4083D"/>
    <w:rsid w:val="14BB6070"/>
    <w:rsid w:val="14FF2A13"/>
    <w:rsid w:val="15151529"/>
    <w:rsid w:val="156D37A9"/>
    <w:rsid w:val="158B7D71"/>
    <w:rsid w:val="16BA5F72"/>
    <w:rsid w:val="1C054074"/>
    <w:rsid w:val="1D8611E5"/>
    <w:rsid w:val="1E6037E4"/>
    <w:rsid w:val="1E6F448F"/>
    <w:rsid w:val="1ED61CF8"/>
    <w:rsid w:val="1F106FB8"/>
    <w:rsid w:val="1F501AAA"/>
    <w:rsid w:val="20466288"/>
    <w:rsid w:val="214D44F3"/>
    <w:rsid w:val="22B759D3"/>
    <w:rsid w:val="273D7E81"/>
    <w:rsid w:val="2BBB1FDC"/>
    <w:rsid w:val="2D153CFD"/>
    <w:rsid w:val="2DDE64D3"/>
    <w:rsid w:val="2E1F339A"/>
    <w:rsid w:val="2FF8154F"/>
    <w:rsid w:val="300C7328"/>
    <w:rsid w:val="30C85BD0"/>
    <w:rsid w:val="3216601A"/>
    <w:rsid w:val="336B25B7"/>
    <w:rsid w:val="35026F4B"/>
    <w:rsid w:val="35C255E9"/>
    <w:rsid w:val="35CD57AB"/>
    <w:rsid w:val="3B835F75"/>
    <w:rsid w:val="3BA26D92"/>
    <w:rsid w:val="3EA247CB"/>
    <w:rsid w:val="3F2A5A1C"/>
    <w:rsid w:val="40A94775"/>
    <w:rsid w:val="411F02F9"/>
    <w:rsid w:val="4309762C"/>
    <w:rsid w:val="43CF6AB2"/>
    <w:rsid w:val="451B1372"/>
    <w:rsid w:val="45202DCD"/>
    <w:rsid w:val="46256F3D"/>
    <w:rsid w:val="46503FBA"/>
    <w:rsid w:val="465D0485"/>
    <w:rsid w:val="48B3659B"/>
    <w:rsid w:val="491D5CAA"/>
    <w:rsid w:val="49935F6C"/>
    <w:rsid w:val="49A32653"/>
    <w:rsid w:val="4A436774"/>
    <w:rsid w:val="4D4B6A9F"/>
    <w:rsid w:val="4F4339E6"/>
    <w:rsid w:val="4F7932B9"/>
    <w:rsid w:val="4FC357FD"/>
    <w:rsid w:val="4FFC486B"/>
    <w:rsid w:val="51330FBE"/>
    <w:rsid w:val="52853970"/>
    <w:rsid w:val="54C53DC5"/>
    <w:rsid w:val="55217C7F"/>
    <w:rsid w:val="56293676"/>
    <w:rsid w:val="574F5BC8"/>
    <w:rsid w:val="57DB745C"/>
    <w:rsid w:val="57E24C8E"/>
    <w:rsid w:val="583A6878"/>
    <w:rsid w:val="59D75DA3"/>
    <w:rsid w:val="5A1A2F39"/>
    <w:rsid w:val="6126799A"/>
    <w:rsid w:val="63C27722"/>
    <w:rsid w:val="655D5954"/>
    <w:rsid w:val="65723276"/>
    <w:rsid w:val="66680A54"/>
    <w:rsid w:val="675B26BF"/>
    <w:rsid w:val="67B9426A"/>
    <w:rsid w:val="69A47FF6"/>
    <w:rsid w:val="6B4412E6"/>
    <w:rsid w:val="6BFC59AE"/>
    <w:rsid w:val="6C7F2654"/>
    <w:rsid w:val="6CE453A5"/>
    <w:rsid w:val="6D340A69"/>
    <w:rsid w:val="6D3B2A1F"/>
    <w:rsid w:val="6EA234C1"/>
    <w:rsid w:val="6EAB14DE"/>
    <w:rsid w:val="6F4230D3"/>
    <w:rsid w:val="6F8D712E"/>
    <w:rsid w:val="6FCC795E"/>
    <w:rsid w:val="6FD9651F"/>
    <w:rsid w:val="71B40FF2"/>
    <w:rsid w:val="72282939"/>
    <w:rsid w:val="73E55492"/>
    <w:rsid w:val="7446393F"/>
    <w:rsid w:val="759D7FBA"/>
    <w:rsid w:val="75F96FD3"/>
    <w:rsid w:val="77A35AC4"/>
    <w:rsid w:val="79256331"/>
    <w:rsid w:val="7B00726C"/>
    <w:rsid w:val="7B3F060A"/>
    <w:rsid w:val="7C5E4034"/>
    <w:rsid w:val="7C8F7F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9">
    <w:name w:val="heading 1"/>
    <w:basedOn w:val="1"/>
    <w:next w:val="1"/>
    <w:link w:val="220"/>
    <w:qFormat/>
    <w:uiPriority w:val="0"/>
    <w:pPr>
      <w:keepNext/>
      <w:jc w:val="center"/>
      <w:outlineLvl w:val="0"/>
    </w:pPr>
    <w:rPr>
      <w:rFonts w:ascii="楷体_GB2312" w:eastAsia="楷体_GB2312"/>
      <w:sz w:val="28"/>
      <w:szCs w:val="28"/>
    </w:rPr>
  </w:style>
  <w:style w:type="paragraph" w:styleId="10">
    <w:name w:val="heading 2"/>
    <w:basedOn w:val="1"/>
    <w:next w:val="11"/>
    <w:link w:val="22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12">
    <w:name w:val="heading 3"/>
    <w:basedOn w:val="1"/>
    <w:next w:val="11"/>
    <w:link w:val="223"/>
    <w:qFormat/>
    <w:uiPriority w:val="0"/>
    <w:pPr>
      <w:keepNext/>
      <w:keepLines/>
      <w:spacing w:before="260" w:after="260" w:line="416" w:lineRule="auto"/>
      <w:outlineLvl w:val="2"/>
    </w:pPr>
    <w:rPr>
      <w:b/>
      <w:bCs/>
      <w:sz w:val="32"/>
      <w:szCs w:val="32"/>
    </w:rPr>
  </w:style>
  <w:style w:type="paragraph" w:styleId="13">
    <w:name w:val="heading 4"/>
    <w:basedOn w:val="1"/>
    <w:next w:val="11"/>
    <w:link w:val="224"/>
    <w:qFormat/>
    <w:uiPriority w:val="0"/>
    <w:pPr>
      <w:keepNext/>
      <w:keepLines/>
      <w:spacing w:before="280" w:after="290" w:line="376" w:lineRule="auto"/>
      <w:outlineLvl w:val="3"/>
    </w:pPr>
    <w:rPr>
      <w:rFonts w:ascii="Arial" w:hAnsi="Arial" w:eastAsia="黑体" w:cs="Arial"/>
      <w:b/>
      <w:bCs/>
      <w:sz w:val="28"/>
      <w:szCs w:val="28"/>
    </w:rPr>
  </w:style>
  <w:style w:type="paragraph" w:styleId="14">
    <w:name w:val="heading 5"/>
    <w:basedOn w:val="1"/>
    <w:next w:val="11"/>
    <w:link w:val="225"/>
    <w:qFormat/>
    <w:uiPriority w:val="0"/>
    <w:pPr>
      <w:keepNext/>
      <w:outlineLvl w:val="4"/>
    </w:pPr>
    <w:rPr>
      <w:rFonts w:ascii="宋体"/>
      <w:color w:val="000000"/>
      <w:sz w:val="28"/>
      <w:szCs w:val="28"/>
    </w:rPr>
  </w:style>
  <w:style w:type="paragraph" w:styleId="15">
    <w:name w:val="heading 6"/>
    <w:basedOn w:val="1"/>
    <w:next w:val="1"/>
    <w:link w:val="22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6">
    <w:name w:val="heading 7"/>
    <w:basedOn w:val="1"/>
    <w:next w:val="1"/>
    <w:link w:val="227"/>
    <w:qFormat/>
    <w:uiPriority w:val="0"/>
    <w:pPr>
      <w:keepNext/>
      <w:keepLines/>
      <w:numPr>
        <w:ilvl w:val="6"/>
        <w:numId w:val="1"/>
      </w:numPr>
      <w:spacing w:before="240" w:after="64" w:line="320" w:lineRule="auto"/>
      <w:outlineLvl w:val="6"/>
    </w:pPr>
    <w:rPr>
      <w:b/>
      <w:bCs/>
      <w:sz w:val="24"/>
      <w:szCs w:val="24"/>
    </w:rPr>
  </w:style>
  <w:style w:type="paragraph" w:styleId="17">
    <w:name w:val="heading 8"/>
    <w:basedOn w:val="1"/>
    <w:next w:val="1"/>
    <w:link w:val="22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8">
    <w:name w:val="heading 9"/>
    <w:basedOn w:val="1"/>
    <w:next w:val="1"/>
    <w:link w:val="22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link w:val="236"/>
    <w:qFormat/>
    <w:uiPriority w:val="0"/>
    <w:pPr>
      <w:spacing w:after="0" w:line="360" w:lineRule="auto"/>
      <w:ind w:left="0" w:firstLine="420"/>
    </w:pPr>
    <w:rPr>
      <w:rFonts w:ascii="宋体" w:hAnsi="宋体"/>
      <w:szCs w:val="20"/>
    </w:rPr>
  </w:style>
  <w:style w:type="paragraph" w:customStyle="1" w:styleId="3">
    <w:name w:val="正文文本缩进11"/>
    <w:basedOn w:val="4"/>
    <w:next w:val="8"/>
    <w:unhideWhenUsed/>
    <w:qFormat/>
    <w:uiPriority w:val="0"/>
    <w:pPr>
      <w:spacing w:after="120"/>
      <w:ind w:left="420"/>
    </w:pPr>
  </w:style>
  <w:style w:type="paragraph" w:customStyle="1" w:styleId="4">
    <w:name w:val="正文112"/>
    <w:next w:val="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
    <w:name w:val="正文首行缩进1"/>
    <w:basedOn w:val="6"/>
    <w:qFormat/>
    <w:uiPriority w:val="0"/>
    <w:pPr>
      <w:spacing w:line="360" w:lineRule="auto"/>
      <w:ind w:firstLine="200"/>
    </w:pPr>
    <w:rPr>
      <w:rFonts w:ascii="仿宋_GB2312" w:hAnsi="Times New Roman" w:eastAsia="仿宋_GB2312"/>
      <w:sz w:val="30"/>
      <w:szCs w:val="30"/>
    </w:rPr>
  </w:style>
  <w:style w:type="paragraph" w:customStyle="1" w:styleId="6">
    <w:name w:val="正文文本1"/>
    <w:basedOn w:val="7"/>
    <w:next w:val="1"/>
    <w:semiHidden/>
    <w:qFormat/>
    <w:uiPriority w:val="0"/>
    <w:rPr>
      <w:rFonts w:ascii="Arial" w:hAnsi="Arial" w:eastAsia="Arial" w:cs="Arial"/>
      <w:szCs w:val="21"/>
      <w:lang w:eastAsia="en-US"/>
    </w:rPr>
  </w:style>
  <w:style w:type="paragraph" w:customStyle="1" w:styleId="7">
    <w:name w:val="正文1"/>
    <w:basedOn w:val="1"/>
    <w:next w:val="6"/>
    <w:qFormat/>
    <w:uiPriority w:val="0"/>
    <w:pPr>
      <w:spacing w:line="360" w:lineRule="atLeast"/>
      <w:jc w:val="left"/>
    </w:pPr>
    <w:rPr>
      <w:rFonts w:ascii="宋体" w:hAnsiTheme="minorHAnsi" w:eastAsiaTheme="minorEastAsia" w:cstheme="minorBidi"/>
      <w:sz w:val="24"/>
      <w:szCs w:val="20"/>
    </w:rPr>
  </w:style>
  <w:style w:type="paragraph" w:customStyle="1" w:styleId="8">
    <w:name w:val="寄信人地址1"/>
    <w:basedOn w:val="1"/>
    <w:qFormat/>
    <w:uiPriority w:val="0"/>
    <w:rPr>
      <w:rFonts w:ascii="Arial" w:hAnsi="Arial" w:cs="宋体"/>
      <w:szCs w:val="24"/>
    </w:rPr>
  </w:style>
  <w:style w:type="paragraph" w:styleId="11">
    <w:name w:val="Normal Indent"/>
    <w:basedOn w:val="1"/>
    <w:link w:val="222"/>
    <w:qFormat/>
    <w:uiPriority w:val="0"/>
    <w:pPr>
      <w:ind w:firstLine="420"/>
    </w:pPr>
    <w:rPr>
      <w:szCs w:val="21"/>
    </w:rPr>
  </w:style>
  <w:style w:type="paragraph" w:styleId="19">
    <w:name w:val="List 3"/>
    <w:basedOn w:val="1"/>
    <w:qFormat/>
    <w:uiPriority w:val="0"/>
    <w:pPr>
      <w:ind w:left="100" w:hanging="200"/>
    </w:pPr>
    <w:rPr>
      <w:szCs w:val="21"/>
    </w:rPr>
  </w:style>
  <w:style w:type="paragraph" w:styleId="20">
    <w:name w:val="toc 7"/>
    <w:basedOn w:val="1"/>
    <w:next w:val="1"/>
    <w:unhideWhenUsed/>
    <w:qFormat/>
    <w:uiPriority w:val="39"/>
    <w:pPr>
      <w:spacing w:after="57"/>
      <w:ind w:left="1701"/>
    </w:pPr>
  </w:style>
  <w:style w:type="paragraph" w:styleId="21">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2">
    <w:name w:val="Document Map"/>
    <w:basedOn w:val="1"/>
    <w:link w:val="231"/>
    <w:semiHidden/>
    <w:qFormat/>
    <w:uiPriority w:val="0"/>
    <w:pPr>
      <w:shd w:val="clear" w:color="auto" w:fill="000080"/>
    </w:pPr>
    <w:rPr>
      <w:szCs w:val="21"/>
    </w:rPr>
  </w:style>
  <w:style w:type="paragraph" w:styleId="23">
    <w:name w:val="annotation text"/>
    <w:basedOn w:val="1"/>
    <w:link w:val="232"/>
    <w:unhideWhenUsed/>
    <w:qFormat/>
    <w:uiPriority w:val="0"/>
    <w:pPr>
      <w:jc w:val="left"/>
    </w:pPr>
  </w:style>
  <w:style w:type="paragraph" w:styleId="24">
    <w:name w:val="Body Text 3"/>
    <w:basedOn w:val="1"/>
    <w:link w:val="233"/>
    <w:qFormat/>
    <w:uiPriority w:val="0"/>
    <w:rPr>
      <w:rFonts w:ascii="仿宋_GB2312" w:hAnsi="Arial" w:eastAsia="仿宋_GB2312"/>
      <w:sz w:val="32"/>
      <w:szCs w:val="32"/>
    </w:rPr>
  </w:style>
  <w:style w:type="paragraph" w:styleId="25">
    <w:name w:val="Body Text"/>
    <w:basedOn w:val="1"/>
    <w:link w:val="234"/>
    <w:qFormat/>
    <w:uiPriority w:val="0"/>
    <w:rPr>
      <w:rFonts w:ascii="楷体_GB2312" w:hAnsi="Arial" w:eastAsia="楷体_GB2312"/>
      <w:sz w:val="28"/>
      <w:szCs w:val="28"/>
    </w:rPr>
  </w:style>
  <w:style w:type="paragraph" w:styleId="26">
    <w:name w:val="Body Text Indent"/>
    <w:basedOn w:val="1"/>
    <w:next w:val="27"/>
    <w:link w:val="235"/>
    <w:unhideWhenUsed/>
    <w:qFormat/>
    <w:uiPriority w:val="0"/>
    <w:pPr>
      <w:spacing w:after="120"/>
      <w:ind w:left="420"/>
    </w:pPr>
  </w:style>
  <w:style w:type="paragraph" w:styleId="27">
    <w:name w:val="envelope return"/>
    <w:basedOn w:val="1"/>
    <w:qFormat/>
    <w:uiPriority w:val="0"/>
    <w:rPr>
      <w:rFonts w:ascii="Arial" w:hAnsi="Arial" w:cs="宋体"/>
    </w:rPr>
  </w:style>
  <w:style w:type="paragraph" w:styleId="28">
    <w:name w:val="List 2"/>
    <w:basedOn w:val="1"/>
    <w:qFormat/>
    <w:uiPriority w:val="0"/>
    <w:pPr>
      <w:ind w:left="100" w:hanging="200"/>
    </w:pPr>
    <w:rPr>
      <w:szCs w:val="21"/>
    </w:rPr>
  </w:style>
  <w:style w:type="paragraph" w:styleId="29">
    <w:name w:val="toc 5"/>
    <w:basedOn w:val="1"/>
    <w:next w:val="1"/>
    <w:unhideWhenUsed/>
    <w:qFormat/>
    <w:uiPriority w:val="39"/>
    <w:pPr>
      <w:spacing w:after="57"/>
      <w:ind w:left="1134"/>
    </w:pPr>
  </w:style>
  <w:style w:type="paragraph" w:styleId="30">
    <w:name w:val="toc 3"/>
    <w:basedOn w:val="1"/>
    <w:next w:val="1"/>
    <w:unhideWhenUsed/>
    <w:qFormat/>
    <w:uiPriority w:val="39"/>
    <w:pPr>
      <w:spacing w:after="57"/>
      <w:ind w:left="567"/>
    </w:pPr>
  </w:style>
  <w:style w:type="paragraph" w:styleId="31">
    <w:name w:val="Plain Text"/>
    <w:basedOn w:val="1"/>
    <w:link w:val="239"/>
    <w:qFormat/>
    <w:uiPriority w:val="0"/>
    <w:rPr>
      <w:rFonts w:ascii="宋体" w:hAnsi="Courier New" w:cs="Courier New"/>
      <w:szCs w:val="21"/>
    </w:rPr>
  </w:style>
  <w:style w:type="paragraph" w:styleId="32">
    <w:name w:val="toc 8"/>
    <w:basedOn w:val="1"/>
    <w:next w:val="1"/>
    <w:unhideWhenUsed/>
    <w:qFormat/>
    <w:uiPriority w:val="39"/>
    <w:pPr>
      <w:spacing w:after="57"/>
      <w:ind w:left="1984"/>
    </w:pPr>
  </w:style>
  <w:style w:type="paragraph" w:styleId="33">
    <w:name w:val="Date"/>
    <w:basedOn w:val="1"/>
    <w:next w:val="1"/>
    <w:link w:val="241"/>
    <w:qFormat/>
    <w:uiPriority w:val="0"/>
    <w:rPr>
      <w:sz w:val="24"/>
      <w:szCs w:val="24"/>
    </w:rPr>
  </w:style>
  <w:style w:type="paragraph" w:styleId="34">
    <w:name w:val="Body Text Indent 2"/>
    <w:basedOn w:val="1"/>
    <w:link w:val="242"/>
    <w:qFormat/>
    <w:uiPriority w:val="0"/>
    <w:pPr>
      <w:ind w:left="630" w:firstLine="645"/>
    </w:pPr>
    <w:rPr>
      <w:rFonts w:ascii="Arial" w:hAnsi="Arial" w:eastAsia="仿宋_GB2312" w:cs="Arial"/>
      <w:sz w:val="32"/>
      <w:szCs w:val="32"/>
    </w:rPr>
  </w:style>
  <w:style w:type="paragraph" w:styleId="35">
    <w:name w:val="endnote text"/>
    <w:basedOn w:val="1"/>
    <w:link w:val="218"/>
    <w:semiHidden/>
    <w:unhideWhenUsed/>
    <w:qFormat/>
    <w:uiPriority w:val="99"/>
    <w:rPr>
      <w:sz w:val="20"/>
    </w:rPr>
  </w:style>
  <w:style w:type="paragraph" w:styleId="36">
    <w:name w:val="Balloon Text"/>
    <w:basedOn w:val="1"/>
    <w:link w:val="243"/>
    <w:semiHidden/>
    <w:qFormat/>
    <w:uiPriority w:val="0"/>
    <w:rPr>
      <w:sz w:val="18"/>
      <w:szCs w:val="18"/>
    </w:rPr>
  </w:style>
  <w:style w:type="paragraph" w:styleId="37">
    <w:name w:val="footer"/>
    <w:basedOn w:val="1"/>
    <w:link w:val="244"/>
    <w:qFormat/>
    <w:uiPriority w:val="0"/>
    <w:pPr>
      <w:tabs>
        <w:tab w:val="center" w:pos="4153"/>
        <w:tab w:val="right" w:pos="8306"/>
      </w:tabs>
      <w:jc w:val="left"/>
    </w:pPr>
    <w:rPr>
      <w:sz w:val="18"/>
      <w:szCs w:val="18"/>
    </w:rPr>
  </w:style>
  <w:style w:type="paragraph" w:styleId="38">
    <w:name w:val="header"/>
    <w:basedOn w:val="1"/>
    <w:link w:val="245"/>
    <w:qFormat/>
    <w:uiPriority w:val="0"/>
    <w:pPr>
      <w:pBdr>
        <w:bottom w:val="single" w:color="000000" w:sz="6" w:space="1"/>
      </w:pBdr>
      <w:tabs>
        <w:tab w:val="center" w:pos="4153"/>
        <w:tab w:val="right" w:pos="8306"/>
      </w:tabs>
      <w:jc w:val="center"/>
    </w:pPr>
    <w:rPr>
      <w:sz w:val="18"/>
      <w:szCs w:val="18"/>
    </w:rPr>
  </w:style>
  <w:style w:type="paragraph" w:styleId="39">
    <w:name w:val="toc 1"/>
    <w:basedOn w:val="1"/>
    <w:next w:val="1"/>
    <w:unhideWhenUsed/>
    <w:qFormat/>
    <w:uiPriority w:val="39"/>
    <w:pPr>
      <w:spacing w:after="57"/>
    </w:pPr>
  </w:style>
  <w:style w:type="paragraph" w:styleId="40">
    <w:name w:val="toc 4"/>
    <w:basedOn w:val="1"/>
    <w:next w:val="1"/>
    <w:unhideWhenUsed/>
    <w:qFormat/>
    <w:uiPriority w:val="39"/>
    <w:pPr>
      <w:spacing w:after="57"/>
      <w:ind w:left="850"/>
    </w:pPr>
  </w:style>
  <w:style w:type="paragraph" w:styleId="41">
    <w:name w:val="Subtitle"/>
    <w:basedOn w:val="1"/>
    <w:next w:val="1"/>
    <w:link w:val="84"/>
    <w:qFormat/>
    <w:uiPriority w:val="11"/>
    <w:pPr>
      <w:spacing w:before="200" w:after="200"/>
    </w:pPr>
    <w:rPr>
      <w:sz w:val="24"/>
      <w:szCs w:val="24"/>
    </w:rPr>
  </w:style>
  <w:style w:type="paragraph" w:styleId="42">
    <w:name w:val="List"/>
    <w:basedOn w:val="1"/>
    <w:qFormat/>
    <w:uiPriority w:val="0"/>
    <w:pPr>
      <w:ind w:left="200" w:hanging="200"/>
    </w:pPr>
    <w:rPr>
      <w:szCs w:val="21"/>
    </w:rPr>
  </w:style>
  <w:style w:type="paragraph" w:styleId="43">
    <w:name w:val="footnote text"/>
    <w:basedOn w:val="1"/>
    <w:link w:val="217"/>
    <w:semiHidden/>
    <w:unhideWhenUsed/>
    <w:qFormat/>
    <w:uiPriority w:val="99"/>
    <w:pPr>
      <w:spacing w:after="40"/>
    </w:pPr>
    <w:rPr>
      <w:sz w:val="18"/>
    </w:rPr>
  </w:style>
  <w:style w:type="paragraph" w:styleId="44">
    <w:name w:val="toc 6"/>
    <w:basedOn w:val="1"/>
    <w:next w:val="1"/>
    <w:unhideWhenUsed/>
    <w:qFormat/>
    <w:uiPriority w:val="39"/>
    <w:pPr>
      <w:spacing w:after="57"/>
      <w:ind w:left="1417"/>
    </w:pPr>
  </w:style>
  <w:style w:type="paragraph" w:styleId="45">
    <w:name w:val="Body Text Indent 3"/>
    <w:basedOn w:val="1"/>
    <w:link w:val="249"/>
    <w:qFormat/>
    <w:uiPriority w:val="0"/>
    <w:pPr>
      <w:ind w:left="645" w:firstLine="645"/>
    </w:pPr>
    <w:rPr>
      <w:rFonts w:ascii="Arial" w:hAnsi="Arial" w:eastAsia="仿宋_GB2312" w:cs="Arial"/>
      <w:color w:val="FFFF00"/>
      <w:sz w:val="32"/>
      <w:szCs w:val="32"/>
    </w:rPr>
  </w:style>
  <w:style w:type="paragraph" w:styleId="46">
    <w:name w:val="table of figures"/>
    <w:basedOn w:val="1"/>
    <w:next w:val="1"/>
    <w:semiHidden/>
    <w:qFormat/>
    <w:uiPriority w:val="0"/>
    <w:pPr>
      <w:ind w:left="840" w:hanging="420"/>
    </w:pPr>
    <w:rPr>
      <w:szCs w:val="21"/>
    </w:rPr>
  </w:style>
  <w:style w:type="paragraph" w:styleId="47">
    <w:name w:val="toc 2"/>
    <w:basedOn w:val="1"/>
    <w:next w:val="1"/>
    <w:unhideWhenUsed/>
    <w:qFormat/>
    <w:uiPriority w:val="39"/>
    <w:pPr>
      <w:spacing w:after="57"/>
      <w:ind w:left="283"/>
    </w:pPr>
  </w:style>
  <w:style w:type="paragraph" w:styleId="48">
    <w:name w:val="toc 9"/>
    <w:basedOn w:val="1"/>
    <w:next w:val="1"/>
    <w:unhideWhenUsed/>
    <w:qFormat/>
    <w:uiPriority w:val="39"/>
    <w:pPr>
      <w:spacing w:after="57"/>
      <w:ind w:left="2268"/>
    </w:pPr>
  </w:style>
  <w:style w:type="paragraph" w:styleId="49">
    <w:name w:val="Body Text 2"/>
    <w:basedOn w:val="1"/>
    <w:link w:val="252"/>
    <w:qFormat/>
    <w:uiPriority w:val="0"/>
    <w:pPr>
      <w:widowControl/>
      <w:jc w:val="center"/>
    </w:pPr>
    <w:rPr>
      <w:rFonts w:ascii="楷体_GB2312" w:eastAsia="楷体_GB2312"/>
      <w:sz w:val="28"/>
      <w:szCs w:val="28"/>
    </w:rPr>
  </w:style>
  <w:style w:type="paragraph" w:styleId="5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1">
    <w:name w:val="index 1"/>
    <w:basedOn w:val="1"/>
    <w:next w:val="1"/>
    <w:semiHidden/>
    <w:qFormat/>
    <w:uiPriority w:val="0"/>
    <w:pPr>
      <w:spacing w:line="240" w:lineRule="atLeast"/>
    </w:pPr>
    <w:rPr>
      <w:b/>
      <w:bCs/>
      <w:szCs w:val="21"/>
    </w:rPr>
  </w:style>
  <w:style w:type="paragraph" w:styleId="52">
    <w:name w:val="Title"/>
    <w:basedOn w:val="1"/>
    <w:next w:val="1"/>
    <w:link w:val="83"/>
    <w:qFormat/>
    <w:uiPriority w:val="10"/>
    <w:pPr>
      <w:spacing w:before="300" w:after="200"/>
      <w:contextualSpacing/>
    </w:pPr>
    <w:rPr>
      <w:sz w:val="48"/>
      <w:szCs w:val="48"/>
    </w:rPr>
  </w:style>
  <w:style w:type="paragraph" w:styleId="53">
    <w:name w:val="annotation subject"/>
    <w:basedOn w:val="23"/>
    <w:next w:val="23"/>
    <w:link w:val="253"/>
    <w:semiHidden/>
    <w:qFormat/>
    <w:uiPriority w:val="0"/>
    <w:rPr>
      <w:b/>
      <w:bCs/>
      <w:szCs w:val="21"/>
    </w:rPr>
  </w:style>
  <w:style w:type="paragraph" w:styleId="54">
    <w:name w:val="Body Text First Indent 2"/>
    <w:basedOn w:val="26"/>
    <w:next w:val="1"/>
    <w:qFormat/>
    <w:uiPriority w:val="0"/>
    <w:pPr>
      <w:spacing w:after="0" w:line="360" w:lineRule="auto"/>
      <w:ind w:left="0" w:firstLine="420"/>
    </w:pPr>
    <w:rPr>
      <w:rFonts w:ascii="宋体" w:hAnsi="宋体"/>
      <w:sz w:val="20"/>
      <w:szCs w:val="20"/>
      <w:lang w:eastAsia="en-US"/>
    </w:rPr>
  </w:style>
  <w:style w:type="table" w:styleId="56">
    <w:name w:val="Table Grid"/>
    <w:basedOn w:val="5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0"/>
    <w:rPr>
      <w:b/>
      <w:bCs/>
    </w:rPr>
  </w:style>
  <w:style w:type="character" w:styleId="59">
    <w:name w:val="endnote reference"/>
    <w:semiHidden/>
    <w:unhideWhenUsed/>
    <w:qFormat/>
    <w:uiPriority w:val="99"/>
    <w:rPr>
      <w:vertAlign w:val="superscript"/>
    </w:rPr>
  </w:style>
  <w:style w:type="character" w:styleId="60">
    <w:name w:val="page number"/>
    <w:qFormat/>
    <w:uiPriority w:val="0"/>
  </w:style>
  <w:style w:type="character" w:styleId="61">
    <w:name w:val="Hyperlink"/>
    <w:qFormat/>
    <w:uiPriority w:val="0"/>
    <w:rPr>
      <w:color w:val="0000FF"/>
      <w:u w:val="single"/>
    </w:rPr>
  </w:style>
  <w:style w:type="character" w:styleId="62">
    <w:name w:val="annotation reference"/>
    <w:semiHidden/>
    <w:qFormat/>
    <w:uiPriority w:val="0"/>
    <w:rPr>
      <w:sz w:val="21"/>
      <w:szCs w:val="21"/>
    </w:rPr>
  </w:style>
  <w:style w:type="character" w:styleId="63">
    <w:name w:val="footnote reference"/>
    <w:unhideWhenUsed/>
    <w:qFormat/>
    <w:uiPriority w:val="99"/>
    <w:rPr>
      <w:vertAlign w:val="superscript"/>
    </w:rPr>
  </w:style>
  <w:style w:type="paragraph" w:customStyle="1" w:styleId="64">
    <w:name w:val="正文文本缩进1"/>
    <w:basedOn w:val="1"/>
    <w:next w:val="2"/>
    <w:unhideWhenUsed/>
    <w:qFormat/>
    <w:uiPriority w:val="0"/>
    <w:pPr>
      <w:spacing w:after="120"/>
      <w:ind w:left="420"/>
    </w:pPr>
  </w:style>
  <w:style w:type="character" w:customStyle="1" w:styleId="65">
    <w:name w:val="Title Char"/>
    <w:basedOn w:val="57"/>
    <w:qFormat/>
    <w:uiPriority w:val="10"/>
    <w:rPr>
      <w:sz w:val="48"/>
      <w:szCs w:val="48"/>
    </w:rPr>
  </w:style>
  <w:style w:type="character" w:customStyle="1" w:styleId="66">
    <w:name w:val="Subtitle Char"/>
    <w:basedOn w:val="57"/>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Footnote Text Char"/>
    <w:qFormat/>
    <w:uiPriority w:val="99"/>
    <w:rPr>
      <w:sz w:val="18"/>
    </w:rPr>
  </w:style>
  <w:style w:type="character" w:customStyle="1" w:styleId="70">
    <w:name w:val="Endnote Text Char"/>
    <w:qFormat/>
    <w:uiPriority w:val="99"/>
    <w:rPr>
      <w:sz w:val="20"/>
    </w:rPr>
  </w:style>
  <w:style w:type="paragraph" w:customStyle="1" w:styleId="71">
    <w:name w:val="TOC 标题1"/>
    <w:unhideWhenUsed/>
    <w:qFormat/>
    <w:uiPriority w:val="39"/>
    <w:rPr>
      <w:rFonts w:ascii="Times New Roman" w:hAnsi="Times New Roman" w:eastAsia="宋体" w:cs="Times New Roman"/>
      <w:lang w:val="en-US" w:eastAsia="zh-CN" w:bidi="ar-SA"/>
    </w:rPr>
  </w:style>
  <w:style w:type="character" w:customStyle="1" w:styleId="72">
    <w:name w:val="Heading 1 Char"/>
    <w:qFormat/>
    <w:uiPriority w:val="9"/>
    <w:rPr>
      <w:rFonts w:ascii="Arial" w:hAnsi="Arial" w:eastAsia="Arial" w:cs="Arial"/>
      <w:sz w:val="40"/>
      <w:szCs w:val="40"/>
    </w:rPr>
  </w:style>
  <w:style w:type="character" w:customStyle="1" w:styleId="73">
    <w:name w:val="Heading 2 Char"/>
    <w:qFormat/>
    <w:uiPriority w:val="9"/>
    <w:rPr>
      <w:rFonts w:ascii="Arial" w:hAnsi="Arial" w:eastAsia="Arial" w:cs="Arial"/>
      <w:sz w:val="34"/>
    </w:rPr>
  </w:style>
  <w:style w:type="character" w:customStyle="1" w:styleId="74">
    <w:name w:val="Heading 3 Char"/>
    <w:qFormat/>
    <w:uiPriority w:val="9"/>
    <w:rPr>
      <w:rFonts w:ascii="Arial" w:hAnsi="Arial" w:eastAsia="Arial" w:cs="Arial"/>
      <w:sz w:val="30"/>
      <w:szCs w:val="30"/>
    </w:rPr>
  </w:style>
  <w:style w:type="character" w:customStyle="1" w:styleId="75">
    <w:name w:val="Heading 4 Char"/>
    <w:qFormat/>
    <w:uiPriority w:val="9"/>
    <w:rPr>
      <w:rFonts w:ascii="Arial" w:hAnsi="Arial" w:eastAsia="Arial" w:cs="Arial"/>
      <w:b/>
      <w:bCs/>
      <w:sz w:val="26"/>
      <w:szCs w:val="26"/>
    </w:rPr>
  </w:style>
  <w:style w:type="character" w:customStyle="1" w:styleId="76">
    <w:name w:val="Heading 5 Char"/>
    <w:qFormat/>
    <w:uiPriority w:val="9"/>
    <w:rPr>
      <w:rFonts w:ascii="Arial" w:hAnsi="Arial" w:eastAsia="Arial" w:cs="Arial"/>
      <w:b/>
      <w:bCs/>
      <w:sz w:val="24"/>
      <w:szCs w:val="24"/>
    </w:rPr>
  </w:style>
  <w:style w:type="character" w:customStyle="1" w:styleId="77">
    <w:name w:val="Heading 6 Char"/>
    <w:qFormat/>
    <w:uiPriority w:val="9"/>
    <w:rPr>
      <w:rFonts w:ascii="Arial" w:hAnsi="Arial" w:eastAsia="Arial" w:cs="Arial"/>
      <w:b/>
      <w:bCs/>
      <w:sz w:val="22"/>
      <w:szCs w:val="22"/>
    </w:rPr>
  </w:style>
  <w:style w:type="character" w:customStyle="1" w:styleId="78">
    <w:name w:val="Heading 7 Char"/>
    <w:qFormat/>
    <w:uiPriority w:val="9"/>
    <w:rPr>
      <w:rFonts w:ascii="Arial" w:hAnsi="Arial" w:eastAsia="Arial" w:cs="Arial"/>
      <w:b/>
      <w:bCs/>
      <w:i/>
      <w:iCs/>
      <w:sz w:val="22"/>
      <w:szCs w:val="22"/>
    </w:rPr>
  </w:style>
  <w:style w:type="character" w:customStyle="1" w:styleId="79">
    <w:name w:val="Heading 8 Char"/>
    <w:qFormat/>
    <w:uiPriority w:val="9"/>
    <w:rPr>
      <w:rFonts w:ascii="Arial" w:hAnsi="Arial" w:eastAsia="Arial" w:cs="Arial"/>
      <w:i/>
      <w:iCs/>
      <w:sz w:val="22"/>
      <w:szCs w:val="22"/>
    </w:rPr>
  </w:style>
  <w:style w:type="character" w:customStyle="1" w:styleId="80">
    <w:name w:val="Heading 9 Char"/>
    <w:qFormat/>
    <w:uiPriority w:val="9"/>
    <w:rPr>
      <w:rFonts w:ascii="Arial" w:hAnsi="Arial" w:eastAsia="Arial" w:cs="Arial"/>
      <w:i/>
      <w:iCs/>
      <w:sz w:val="21"/>
      <w:szCs w:val="21"/>
    </w:rPr>
  </w:style>
  <w:style w:type="paragraph" w:styleId="81">
    <w:name w:val="List Paragraph"/>
    <w:basedOn w:val="1"/>
    <w:qFormat/>
    <w:uiPriority w:val="34"/>
    <w:pPr>
      <w:ind w:left="720"/>
      <w:contextualSpacing/>
    </w:pPr>
  </w:style>
  <w:style w:type="paragraph" w:styleId="82">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83">
    <w:name w:val="标题 Char"/>
    <w:link w:val="52"/>
    <w:qFormat/>
    <w:uiPriority w:val="10"/>
    <w:rPr>
      <w:sz w:val="48"/>
      <w:szCs w:val="48"/>
    </w:rPr>
  </w:style>
  <w:style w:type="character" w:customStyle="1" w:styleId="84">
    <w:name w:val="副标题 Char"/>
    <w:link w:val="41"/>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Char"/>
    <w:link w:val="87"/>
    <w:qFormat/>
    <w:uiPriority w:val="30"/>
    <w:rPr>
      <w:i/>
    </w:rPr>
  </w:style>
  <w:style w:type="character" w:customStyle="1" w:styleId="89">
    <w:name w:val="Header Char"/>
    <w:qFormat/>
    <w:uiPriority w:val="99"/>
  </w:style>
  <w:style w:type="character" w:customStyle="1" w:styleId="90">
    <w:name w:val="Footer Char"/>
    <w:qFormat/>
    <w:uiPriority w:val="99"/>
  </w:style>
  <w:style w:type="character" w:customStyle="1" w:styleId="91">
    <w:name w:val="Caption Char"/>
    <w:qFormat/>
    <w:uiPriority w:val="99"/>
  </w:style>
  <w:style w:type="table" w:customStyle="1" w:styleId="9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9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9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19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0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Char"/>
    <w:link w:val="43"/>
    <w:qFormat/>
    <w:uiPriority w:val="99"/>
    <w:rPr>
      <w:sz w:val="18"/>
    </w:rPr>
  </w:style>
  <w:style w:type="character" w:customStyle="1" w:styleId="218">
    <w:name w:val="尾注文本 Char"/>
    <w:link w:val="35"/>
    <w:qFormat/>
    <w:uiPriority w:val="99"/>
    <w:rPr>
      <w:sz w:val="20"/>
    </w:rPr>
  </w:style>
  <w:style w:type="paragraph" w:customStyle="1" w:styleId="219">
    <w:name w:val="TOC 标题11"/>
    <w:unhideWhenUsed/>
    <w:qFormat/>
    <w:uiPriority w:val="39"/>
    <w:rPr>
      <w:rFonts w:ascii="Times New Roman" w:hAnsi="Times New Roman" w:eastAsia="宋体" w:cs="Times New Roman"/>
      <w:lang w:val="en-US" w:eastAsia="zh-CN" w:bidi="ar-SA"/>
    </w:rPr>
  </w:style>
  <w:style w:type="character" w:customStyle="1" w:styleId="220">
    <w:name w:val="标题 1 Char"/>
    <w:link w:val="9"/>
    <w:qFormat/>
    <w:uiPriority w:val="0"/>
    <w:rPr>
      <w:rFonts w:ascii="楷体_GB2312" w:hAnsi="Times New Roman" w:eastAsia="楷体_GB2312" w:cs="Times New Roman"/>
      <w:sz w:val="28"/>
      <w:szCs w:val="28"/>
    </w:rPr>
  </w:style>
  <w:style w:type="character" w:customStyle="1" w:styleId="221">
    <w:name w:val="标题 2 Char"/>
    <w:link w:val="10"/>
    <w:qFormat/>
    <w:uiPriority w:val="0"/>
    <w:rPr>
      <w:rFonts w:ascii="Arial" w:hAnsi="Arial" w:eastAsia="幼圆" w:cs="Arial"/>
      <w:b/>
      <w:bCs/>
      <w:sz w:val="44"/>
      <w:szCs w:val="44"/>
    </w:rPr>
  </w:style>
  <w:style w:type="character" w:customStyle="1" w:styleId="222">
    <w:name w:val="正文缩进 Char"/>
    <w:link w:val="11"/>
    <w:qFormat/>
    <w:uiPriority w:val="0"/>
    <w:rPr>
      <w:szCs w:val="21"/>
    </w:rPr>
  </w:style>
  <w:style w:type="character" w:customStyle="1" w:styleId="223">
    <w:name w:val="标题 3 Char"/>
    <w:link w:val="12"/>
    <w:qFormat/>
    <w:uiPriority w:val="0"/>
    <w:rPr>
      <w:rFonts w:ascii="Times New Roman" w:hAnsi="Times New Roman" w:eastAsia="宋体" w:cs="Times New Roman"/>
      <w:b/>
      <w:bCs/>
      <w:sz w:val="32"/>
      <w:szCs w:val="32"/>
    </w:rPr>
  </w:style>
  <w:style w:type="character" w:customStyle="1" w:styleId="224">
    <w:name w:val="标题 4 Char"/>
    <w:link w:val="13"/>
    <w:qFormat/>
    <w:uiPriority w:val="0"/>
    <w:rPr>
      <w:rFonts w:ascii="Arial" w:hAnsi="Arial" w:eastAsia="黑体" w:cs="Arial"/>
      <w:b/>
      <w:bCs/>
      <w:sz w:val="28"/>
      <w:szCs w:val="28"/>
    </w:rPr>
  </w:style>
  <w:style w:type="character" w:customStyle="1" w:styleId="225">
    <w:name w:val="标题 5 Char"/>
    <w:link w:val="14"/>
    <w:qFormat/>
    <w:uiPriority w:val="0"/>
    <w:rPr>
      <w:rFonts w:ascii="宋体" w:hAnsi="Times New Roman" w:eastAsia="宋体" w:cs="Times New Roman"/>
      <w:color w:val="000000"/>
      <w:sz w:val="28"/>
      <w:szCs w:val="28"/>
    </w:rPr>
  </w:style>
  <w:style w:type="character" w:customStyle="1" w:styleId="226">
    <w:name w:val="标题 6 Char"/>
    <w:link w:val="15"/>
    <w:qFormat/>
    <w:uiPriority w:val="0"/>
    <w:rPr>
      <w:rFonts w:ascii="Arial" w:hAnsi="Arial" w:eastAsia="黑体" w:cs="Times New Roman"/>
      <w:b/>
      <w:bCs/>
      <w:sz w:val="24"/>
      <w:szCs w:val="24"/>
    </w:rPr>
  </w:style>
  <w:style w:type="character" w:customStyle="1" w:styleId="227">
    <w:name w:val="标题 7 Char"/>
    <w:link w:val="16"/>
    <w:qFormat/>
    <w:uiPriority w:val="0"/>
    <w:rPr>
      <w:rFonts w:ascii="Times New Roman" w:hAnsi="Times New Roman" w:eastAsia="宋体" w:cs="Times New Roman"/>
      <w:b/>
      <w:bCs/>
      <w:sz w:val="24"/>
      <w:szCs w:val="24"/>
    </w:rPr>
  </w:style>
  <w:style w:type="character" w:customStyle="1" w:styleId="228">
    <w:name w:val="标题 8 Char"/>
    <w:link w:val="17"/>
    <w:qFormat/>
    <w:uiPriority w:val="0"/>
    <w:rPr>
      <w:rFonts w:ascii="Arial" w:hAnsi="Arial" w:eastAsia="黑体" w:cs="Times New Roman"/>
      <w:sz w:val="24"/>
      <w:szCs w:val="24"/>
    </w:rPr>
  </w:style>
  <w:style w:type="character" w:customStyle="1" w:styleId="229">
    <w:name w:val="标题 9 Char"/>
    <w:link w:val="18"/>
    <w:qFormat/>
    <w:uiPriority w:val="0"/>
    <w:rPr>
      <w:rFonts w:ascii="Arial" w:hAnsi="Arial" w:eastAsia="黑体" w:cs="Times New Roman"/>
      <w:szCs w:val="21"/>
    </w:rPr>
  </w:style>
  <w:style w:type="paragraph" w:customStyle="1" w:styleId="230">
    <w:name w:val="目录 71"/>
    <w:basedOn w:val="1"/>
    <w:next w:val="1"/>
    <w:semiHidden/>
    <w:qFormat/>
    <w:uiPriority w:val="0"/>
    <w:pPr>
      <w:ind w:left="1260"/>
      <w:jc w:val="left"/>
    </w:pPr>
    <w:rPr>
      <w:szCs w:val="21"/>
    </w:rPr>
  </w:style>
  <w:style w:type="character" w:customStyle="1" w:styleId="231">
    <w:name w:val="文档结构图 Char"/>
    <w:link w:val="22"/>
    <w:semiHidden/>
    <w:qFormat/>
    <w:uiPriority w:val="0"/>
    <w:rPr>
      <w:rFonts w:ascii="Times New Roman" w:hAnsi="Times New Roman" w:eastAsia="宋体" w:cs="Times New Roman"/>
      <w:szCs w:val="21"/>
      <w:shd w:val="clear" w:color="auto" w:fill="000080"/>
    </w:rPr>
  </w:style>
  <w:style w:type="character" w:customStyle="1" w:styleId="232">
    <w:name w:val="批注文字 Char"/>
    <w:basedOn w:val="57"/>
    <w:link w:val="23"/>
    <w:semiHidden/>
    <w:qFormat/>
    <w:uiPriority w:val="99"/>
  </w:style>
  <w:style w:type="character" w:customStyle="1" w:styleId="233">
    <w:name w:val="正文文本 3 Char"/>
    <w:link w:val="24"/>
    <w:qFormat/>
    <w:uiPriority w:val="0"/>
    <w:rPr>
      <w:rFonts w:ascii="仿宋_GB2312" w:hAnsi="Arial" w:eastAsia="仿宋_GB2312" w:cs="Times New Roman"/>
      <w:sz w:val="32"/>
      <w:szCs w:val="32"/>
    </w:rPr>
  </w:style>
  <w:style w:type="character" w:customStyle="1" w:styleId="234">
    <w:name w:val="正文文本 Char"/>
    <w:link w:val="25"/>
    <w:qFormat/>
    <w:uiPriority w:val="0"/>
    <w:rPr>
      <w:rFonts w:ascii="楷体_GB2312" w:hAnsi="Arial" w:eastAsia="楷体_GB2312" w:cs="Times New Roman"/>
      <w:sz w:val="28"/>
      <w:szCs w:val="28"/>
    </w:rPr>
  </w:style>
  <w:style w:type="character" w:customStyle="1" w:styleId="235">
    <w:name w:val="正文文本缩进 Char"/>
    <w:basedOn w:val="57"/>
    <w:link w:val="26"/>
    <w:semiHidden/>
    <w:qFormat/>
    <w:uiPriority w:val="99"/>
  </w:style>
  <w:style w:type="character" w:customStyle="1" w:styleId="236">
    <w:name w:val="正文首行缩进 2 Char"/>
    <w:link w:val="2"/>
    <w:qFormat/>
    <w:uiPriority w:val="0"/>
    <w:rPr>
      <w:rFonts w:ascii="宋体" w:hAnsi="宋体" w:eastAsia="宋体" w:cs="Times New Roman"/>
      <w:szCs w:val="20"/>
    </w:rPr>
  </w:style>
  <w:style w:type="paragraph" w:customStyle="1" w:styleId="237">
    <w:name w:val="目录 51"/>
    <w:basedOn w:val="1"/>
    <w:next w:val="1"/>
    <w:semiHidden/>
    <w:qFormat/>
    <w:uiPriority w:val="0"/>
    <w:pPr>
      <w:ind w:left="840"/>
      <w:jc w:val="left"/>
    </w:pPr>
    <w:rPr>
      <w:szCs w:val="21"/>
    </w:rPr>
  </w:style>
  <w:style w:type="paragraph" w:customStyle="1" w:styleId="238">
    <w:name w:val="目录 31"/>
    <w:basedOn w:val="1"/>
    <w:next w:val="1"/>
    <w:semiHidden/>
    <w:qFormat/>
    <w:uiPriority w:val="0"/>
    <w:pPr>
      <w:ind w:left="420"/>
      <w:jc w:val="left"/>
    </w:pPr>
    <w:rPr>
      <w:i/>
      <w:iCs/>
      <w:szCs w:val="24"/>
    </w:rPr>
  </w:style>
  <w:style w:type="character" w:customStyle="1" w:styleId="239">
    <w:name w:val="纯文本 Char"/>
    <w:link w:val="31"/>
    <w:qFormat/>
    <w:uiPriority w:val="0"/>
    <w:rPr>
      <w:rFonts w:ascii="宋体" w:hAnsi="Courier New" w:eastAsia="宋体" w:cs="Courier New"/>
      <w:szCs w:val="21"/>
    </w:rPr>
  </w:style>
  <w:style w:type="paragraph" w:customStyle="1" w:styleId="240">
    <w:name w:val="目录 81"/>
    <w:basedOn w:val="1"/>
    <w:next w:val="1"/>
    <w:semiHidden/>
    <w:qFormat/>
    <w:uiPriority w:val="0"/>
    <w:pPr>
      <w:ind w:left="1470"/>
      <w:jc w:val="left"/>
    </w:pPr>
    <w:rPr>
      <w:szCs w:val="21"/>
    </w:rPr>
  </w:style>
  <w:style w:type="character" w:customStyle="1" w:styleId="241">
    <w:name w:val="日期 Char"/>
    <w:link w:val="33"/>
    <w:qFormat/>
    <w:uiPriority w:val="0"/>
    <w:rPr>
      <w:rFonts w:ascii="Times New Roman" w:hAnsi="Times New Roman" w:eastAsia="宋体" w:cs="Times New Roman"/>
      <w:sz w:val="24"/>
      <w:szCs w:val="24"/>
    </w:rPr>
  </w:style>
  <w:style w:type="character" w:customStyle="1" w:styleId="242">
    <w:name w:val="正文文本缩进 2 Char"/>
    <w:link w:val="34"/>
    <w:qFormat/>
    <w:uiPriority w:val="0"/>
    <w:rPr>
      <w:rFonts w:ascii="Arial" w:hAnsi="Arial" w:eastAsia="仿宋_GB2312" w:cs="Arial"/>
      <w:sz w:val="32"/>
      <w:szCs w:val="32"/>
    </w:rPr>
  </w:style>
  <w:style w:type="character" w:customStyle="1" w:styleId="243">
    <w:name w:val="批注框文本 Char"/>
    <w:link w:val="36"/>
    <w:semiHidden/>
    <w:qFormat/>
    <w:uiPriority w:val="0"/>
    <w:rPr>
      <w:rFonts w:ascii="Times New Roman" w:hAnsi="Times New Roman" w:eastAsia="宋体" w:cs="Times New Roman"/>
      <w:sz w:val="18"/>
      <w:szCs w:val="18"/>
    </w:rPr>
  </w:style>
  <w:style w:type="character" w:customStyle="1" w:styleId="244">
    <w:name w:val="页脚 Char"/>
    <w:link w:val="37"/>
    <w:qFormat/>
    <w:uiPriority w:val="0"/>
    <w:rPr>
      <w:rFonts w:ascii="Times New Roman" w:hAnsi="Times New Roman" w:eastAsia="宋体" w:cs="Times New Roman"/>
      <w:sz w:val="18"/>
      <w:szCs w:val="18"/>
    </w:rPr>
  </w:style>
  <w:style w:type="character" w:customStyle="1" w:styleId="245">
    <w:name w:val="页眉 Char"/>
    <w:link w:val="38"/>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rPr>
      <w:szCs w:val="21"/>
    </w:rPr>
  </w:style>
  <w:style w:type="paragraph" w:customStyle="1" w:styleId="248">
    <w:name w:val="目录 61"/>
    <w:basedOn w:val="1"/>
    <w:next w:val="1"/>
    <w:semiHidden/>
    <w:qFormat/>
    <w:uiPriority w:val="0"/>
    <w:pPr>
      <w:ind w:left="1050"/>
      <w:jc w:val="left"/>
    </w:pPr>
    <w:rPr>
      <w:szCs w:val="21"/>
    </w:rPr>
  </w:style>
  <w:style w:type="character" w:customStyle="1" w:styleId="249">
    <w:name w:val="正文文本缩进 3 Char"/>
    <w:link w:val="45"/>
    <w:qFormat/>
    <w:uiPriority w:val="0"/>
    <w:rPr>
      <w:rFonts w:ascii="Arial" w:hAnsi="Arial" w:eastAsia="仿宋_GB2312" w:cs="Arial"/>
      <w:color w:val="FFFF00"/>
      <w:sz w:val="32"/>
      <w:szCs w:val="32"/>
    </w:rPr>
  </w:style>
  <w:style w:type="paragraph" w:customStyle="1" w:styleId="250">
    <w:name w:val="目录 21"/>
    <w:basedOn w:val="1"/>
    <w:next w:val="1"/>
    <w:semiHidden/>
    <w:qFormat/>
    <w:uiPriority w:val="0"/>
    <w:pPr>
      <w:ind w:left="210"/>
      <w:jc w:val="left"/>
    </w:pPr>
    <w:rPr>
      <w:smallCaps/>
      <w:szCs w:val="24"/>
    </w:rPr>
  </w:style>
  <w:style w:type="paragraph" w:customStyle="1" w:styleId="251">
    <w:name w:val="目录 91"/>
    <w:basedOn w:val="1"/>
    <w:next w:val="1"/>
    <w:semiHidden/>
    <w:qFormat/>
    <w:uiPriority w:val="0"/>
    <w:pPr>
      <w:ind w:left="1680"/>
      <w:jc w:val="left"/>
    </w:pPr>
    <w:rPr>
      <w:szCs w:val="21"/>
    </w:rPr>
  </w:style>
  <w:style w:type="character" w:customStyle="1" w:styleId="252">
    <w:name w:val="正文文本 2 Char"/>
    <w:link w:val="49"/>
    <w:qFormat/>
    <w:uiPriority w:val="0"/>
    <w:rPr>
      <w:rFonts w:ascii="楷体_GB2312" w:hAnsi="Times New Roman" w:eastAsia="楷体_GB2312" w:cs="Times New Roman"/>
      <w:sz w:val="28"/>
      <w:szCs w:val="28"/>
    </w:rPr>
  </w:style>
  <w:style w:type="character" w:customStyle="1" w:styleId="253">
    <w:name w:val="批注主题 Char"/>
    <w:link w:val="53"/>
    <w:semiHidden/>
    <w:qFormat/>
    <w:uiPriority w:val="0"/>
    <w:rPr>
      <w:rFonts w:ascii="Times New Roman" w:hAnsi="Times New Roman" w:eastAsia="宋体" w:cs="Times New Roman"/>
      <w:b/>
      <w:bCs/>
      <w:szCs w:val="21"/>
    </w:rPr>
  </w:style>
  <w:style w:type="paragraph" w:customStyle="1" w:styleId="254">
    <w:name w:val="正文首行缩进2"/>
    <w:basedOn w:val="1"/>
    <w:link w:val="255"/>
    <w:qFormat/>
    <w:uiPriority w:val="0"/>
    <w:pPr>
      <w:spacing w:line="360" w:lineRule="auto"/>
      <w:ind w:firstLine="200"/>
    </w:pPr>
    <w:rPr>
      <w:rFonts w:ascii="仿宋_GB2312" w:eastAsia="仿宋_GB2312"/>
      <w:sz w:val="30"/>
      <w:szCs w:val="30"/>
    </w:rPr>
  </w:style>
  <w:style w:type="character" w:customStyle="1" w:styleId="255">
    <w:name w:val="正文首行缩进 Char"/>
    <w:link w:val="254"/>
    <w:qFormat/>
    <w:uiPriority w:val="0"/>
    <w:rPr>
      <w:rFonts w:ascii="仿宋_GB2312" w:hAnsi="Times New Roman" w:eastAsia="仿宋_GB2312" w:cs="Times New Roman"/>
      <w:sz w:val="30"/>
      <w:szCs w:val="30"/>
    </w:rPr>
  </w:style>
  <w:style w:type="character" w:customStyle="1" w:styleId="256">
    <w:name w:val="已访问的超链接1"/>
    <w:qFormat/>
    <w:uiPriority w:val="0"/>
    <w:rPr>
      <w:color w:val="800080"/>
      <w:u w:val="single"/>
    </w:rPr>
  </w:style>
  <w:style w:type="paragraph" w:customStyle="1" w:styleId="257">
    <w:name w:val="索引 41"/>
    <w:basedOn w:val="1"/>
    <w:next w:val="1"/>
    <w:semiHidden/>
    <w:qFormat/>
    <w:uiPriority w:val="0"/>
    <w:pPr>
      <w:ind w:left="1260"/>
    </w:pPr>
    <w:rPr>
      <w:rFonts w:ascii="Calibri" w:hAnsi="Calibri" w:eastAsia="Calibri" w:cs="宋体"/>
      <w:sz w:val="20"/>
      <w:lang w:val="zh-CN"/>
    </w:rPr>
  </w:style>
  <w:style w:type="paragraph" w:customStyle="1" w:styleId="258">
    <w:name w:val="列出段落1"/>
    <w:basedOn w:val="1"/>
    <w:link w:val="259"/>
    <w:qFormat/>
    <w:uiPriority w:val="0"/>
    <w:pPr>
      <w:widowControl/>
      <w:ind w:left="720"/>
      <w:contextualSpacing/>
      <w:jc w:val="left"/>
    </w:pPr>
    <w:rPr>
      <w:rFonts w:ascii="Calibri" w:hAnsi="Calibri"/>
      <w:sz w:val="24"/>
      <w:szCs w:val="24"/>
      <w:lang w:eastAsia="en-US" w:bidi="en-US"/>
    </w:rPr>
  </w:style>
  <w:style w:type="character" w:customStyle="1" w:styleId="259">
    <w:name w:val="列出段落 Char"/>
    <w:link w:val="258"/>
    <w:qFormat/>
    <w:uiPriority w:val="0"/>
    <w:rPr>
      <w:rFonts w:ascii="Calibri" w:hAnsi="Calibri"/>
      <w:sz w:val="24"/>
      <w:szCs w:val="24"/>
      <w:lang w:eastAsia="en-US" w:bidi="en-US"/>
    </w:rPr>
  </w:style>
  <w:style w:type="character" w:customStyle="1" w:styleId="260">
    <w:name w:val="font5 Char"/>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paragraph" w:customStyle="1" w:styleId="263">
    <w:name w:val="Body Text(ch)"/>
    <w:basedOn w:val="1"/>
    <w:next w:val="25"/>
    <w:qFormat/>
    <w:uiPriority w:val="0"/>
    <w:pPr>
      <w:spacing w:after="120"/>
    </w:pPr>
    <w:rPr>
      <w:rFonts w:ascii="宋体" w:hAnsi="Arial"/>
      <w:bCs/>
      <w:iCs/>
      <w:szCs w:val="24"/>
    </w:rPr>
  </w:style>
  <w:style w:type="paragraph" w:customStyle="1" w:styleId="26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6">
    <w:name w:val="Char"/>
    <w:basedOn w:val="1"/>
    <w:qFormat/>
    <w:uiPriority w:val="0"/>
    <w:pPr>
      <w:tabs>
        <w:tab w:val="left" w:pos="360"/>
      </w:tabs>
      <w:ind w:firstLine="200"/>
    </w:pPr>
    <w:rPr>
      <w:sz w:val="28"/>
      <w:szCs w:val="30"/>
    </w:rPr>
  </w:style>
  <w:style w:type="paragraph" w:customStyle="1" w:styleId="267">
    <w:name w:val="Char1"/>
    <w:basedOn w:val="22"/>
    <w:qFormat/>
    <w:uiPriority w:val="0"/>
    <w:rPr>
      <w:rFonts w:ascii="Tahoma" w:hAnsi="Tahoma"/>
      <w:sz w:val="24"/>
      <w:szCs w:val="24"/>
    </w:rPr>
  </w:style>
  <w:style w:type="paragraph" w:customStyle="1" w:styleId="26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9">
    <w:name w:val="table_lines"/>
    <w:basedOn w:val="1"/>
    <w:qFormat/>
    <w:uiPriority w:val="0"/>
    <w:pPr>
      <w:widowControl/>
      <w:jc w:val="left"/>
    </w:pPr>
    <w:rPr>
      <w:sz w:val="20"/>
      <w:szCs w:val="20"/>
      <w:lang w:val="de-DE" w:eastAsia="de-DE"/>
    </w:rPr>
  </w:style>
  <w:style w:type="paragraph" w:customStyle="1" w:styleId="270">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2">
    <w:name w:val="Char Char Char Char"/>
    <w:basedOn w:val="22"/>
    <w:qFormat/>
    <w:uiPriority w:val="0"/>
    <w:pPr>
      <w:spacing w:line="360" w:lineRule="auto"/>
    </w:pPr>
    <w:rPr>
      <w:rFonts w:ascii="Tahoma" w:hAnsi="Tahoma"/>
      <w:sz w:val="24"/>
      <w:szCs w:val="24"/>
    </w:rPr>
  </w:style>
  <w:style w:type="paragraph" w:customStyle="1" w:styleId="273">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74">
    <w:name w:val="4"/>
    <w:basedOn w:val="1"/>
    <w:next w:val="45"/>
    <w:qFormat/>
    <w:uiPriority w:val="0"/>
    <w:pPr>
      <w:spacing w:line="360" w:lineRule="auto"/>
      <w:ind w:firstLine="420"/>
    </w:pPr>
    <w:rPr>
      <w:color w:val="FF0000"/>
      <w:sz w:val="24"/>
      <w:szCs w:val="24"/>
    </w:rPr>
  </w:style>
  <w:style w:type="paragraph" w:customStyle="1" w:styleId="27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6">
    <w:name w:val="Char Char Char Char Char Char Char Char Char Char"/>
    <w:basedOn w:val="1"/>
    <w:qFormat/>
    <w:uiPriority w:val="0"/>
    <w:pPr>
      <w:spacing w:line="360" w:lineRule="auto"/>
    </w:pPr>
    <w:rPr>
      <w:sz w:val="24"/>
      <w:szCs w:val="20"/>
    </w:rPr>
  </w:style>
  <w:style w:type="paragraph" w:customStyle="1" w:styleId="277">
    <w:name w:val="样式1"/>
    <w:basedOn w:val="1"/>
    <w:qFormat/>
    <w:uiPriority w:val="0"/>
    <w:pPr>
      <w:numPr>
        <w:ilvl w:val="0"/>
        <w:numId w:val="3"/>
      </w:numPr>
    </w:pPr>
    <w:rPr>
      <w:rFonts w:ascii="宋体" w:hAnsi="宋体"/>
      <w:szCs w:val="21"/>
    </w:rPr>
  </w:style>
  <w:style w:type="paragraph" w:customStyle="1" w:styleId="27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8">
    <w:name w:val="Char Char Char Char1"/>
    <w:basedOn w:val="22"/>
    <w:qFormat/>
    <w:uiPriority w:val="0"/>
    <w:pPr>
      <w:spacing w:line="360" w:lineRule="auto"/>
    </w:pPr>
    <w:rPr>
      <w:rFonts w:ascii="Tahoma" w:hAnsi="Tahoma"/>
      <w:sz w:val="24"/>
      <w:szCs w:val="24"/>
    </w:rPr>
  </w:style>
  <w:style w:type="paragraph" w:customStyle="1" w:styleId="289">
    <w:name w:val="table_1stline"/>
    <w:basedOn w:val="1"/>
    <w:qFormat/>
    <w:uiPriority w:val="0"/>
    <w:pPr>
      <w:widowControl/>
      <w:spacing w:before="120"/>
      <w:jc w:val="left"/>
    </w:pPr>
    <w:rPr>
      <w:bCs/>
      <w:sz w:val="20"/>
      <w:szCs w:val="20"/>
      <w:lang w:val="de-DE" w:eastAsia="de-DE"/>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2">
    <w:name w:val="修订1"/>
    <w:semiHidden/>
    <w:qFormat/>
    <w:uiPriority w:val="99"/>
    <w:rPr>
      <w:rFonts w:ascii="Times New Roman" w:hAnsi="Times New Roman" w:eastAsia="宋体" w:cs="Times New Roman"/>
      <w:sz w:val="21"/>
      <w:szCs w:val="21"/>
      <w:lang w:val="en-US" w:eastAsia="zh-CN" w:bidi="ar-SA"/>
    </w:rPr>
  </w:style>
  <w:style w:type="table" w:customStyle="1" w:styleId="293">
    <w:name w:val="Table Normal"/>
    <w:qFormat/>
    <w:uiPriority w:val="0"/>
    <w:tblPr>
      <w:tblCellMar>
        <w:top w:w="0" w:type="dxa"/>
        <w:left w:w="0" w:type="dxa"/>
        <w:bottom w:w="0" w:type="dxa"/>
        <w:right w:w="0" w:type="dxa"/>
      </w:tblCellMar>
    </w:tblPr>
  </w:style>
  <w:style w:type="paragraph" w:customStyle="1" w:styleId="294">
    <w:name w:val="正文文本12"/>
    <w:basedOn w:val="1"/>
    <w:qFormat/>
    <w:uiPriority w:val="1"/>
    <w:pPr>
      <w:ind w:left="120"/>
    </w:pPr>
    <w:rPr>
      <w:rFonts w:ascii="宋体" w:hAnsi="宋体" w:cs="宋体"/>
      <w:szCs w:val="21"/>
      <w:lang w:val="zh-CN" w:bidi="zh-CN"/>
    </w:rPr>
  </w:style>
  <w:style w:type="paragraph" w:customStyle="1" w:styleId="295">
    <w:name w:val="正文文本 211"/>
    <w:basedOn w:val="1"/>
    <w:qFormat/>
    <w:uiPriority w:val="99"/>
    <w:pPr>
      <w:jc w:val="center"/>
    </w:pPr>
    <w:rPr>
      <w:b/>
      <w:bCs/>
      <w:sz w:val="20"/>
      <w:szCs w:val="20"/>
    </w:rPr>
  </w:style>
  <w:style w:type="paragraph" w:customStyle="1" w:styleId="296">
    <w:name w:val="Table Paragraph"/>
    <w:basedOn w:val="1"/>
    <w:qFormat/>
    <w:uiPriority w:val="1"/>
    <w:pPr>
      <w:jc w:val="left"/>
    </w:pPr>
    <w:rPr>
      <w:rFonts w:ascii="宋体" w:hAnsi="宋体" w:cs="宋体"/>
      <w:sz w:val="22"/>
      <w:lang w:val="zh-CN" w:bidi="zh-CN"/>
    </w:rPr>
  </w:style>
  <w:style w:type="table" w:customStyle="1" w:styleId="297">
    <w:name w:val="网格型1"/>
    <w:basedOn w:val="298"/>
    <w:qFormat/>
    <w:uiPriority w:val="0"/>
    <w:pPr>
      <w:widowControl w:val="0"/>
      <w:jc w:val="both"/>
    </w:pPr>
  </w:style>
  <w:style w:type="table" w:customStyle="1" w:styleId="298">
    <w:name w:val="普通表格1"/>
    <w:unhideWhenUsed/>
    <w:qFormat/>
    <w:uiPriority w:val="99"/>
    <w:tblPr>
      <w:tblCellMar>
        <w:top w:w="0" w:type="dxa"/>
        <w:left w:w="0" w:type="dxa"/>
        <w:bottom w:w="0" w:type="dxa"/>
        <w:right w:w="0" w:type="dxa"/>
      </w:tblCellMar>
    </w:tblPr>
  </w:style>
  <w:style w:type="paragraph" w:customStyle="1" w:styleId="299">
    <w:name w:val="纯文本1"/>
    <w:basedOn w:val="1"/>
    <w:qFormat/>
    <w:uiPriority w:val="0"/>
    <w:rPr>
      <w:rFonts w:ascii="宋体" w:hAnsi="Courier New" w:cs="Courier New"/>
      <w:szCs w:val="21"/>
    </w:rPr>
  </w:style>
  <w:style w:type="paragraph" w:customStyle="1" w:styleId="300">
    <w:name w:val="标题 41"/>
    <w:basedOn w:val="1"/>
    <w:next w:val="1"/>
    <w:qFormat/>
    <w:uiPriority w:val="99"/>
    <w:pPr>
      <w:keepNext/>
      <w:keepLines/>
      <w:spacing w:line="360" w:lineRule="exact"/>
      <w:outlineLvl w:val="3"/>
    </w:pPr>
    <w:rPr>
      <w:rFonts w:ascii="宋体" w:hAnsi="宋体"/>
      <w:b/>
      <w:szCs w:val="21"/>
    </w:rPr>
  </w:style>
  <w:style w:type="character" w:customStyle="1" w:styleId="301">
    <w:name w:val="font01"/>
    <w:basedOn w:val="302"/>
    <w:qFormat/>
    <w:uiPriority w:val="0"/>
    <w:rPr>
      <w:rFonts w:ascii="Times New Roman" w:hAnsi="Times New Roman" w:eastAsia="宋体" w:cs="Times New Roman"/>
      <w:sz w:val="21"/>
      <w:szCs w:val="22"/>
      <w:lang w:val="en-US" w:eastAsia="zh-CN" w:bidi="ar-SA"/>
    </w:rPr>
  </w:style>
  <w:style w:type="character" w:customStyle="1" w:styleId="302">
    <w:name w:val="默认段落字体1"/>
    <w:unhideWhenUsed/>
    <w:qFormat/>
    <w:uiPriority w:val="1"/>
  </w:style>
  <w:style w:type="paragraph" w:customStyle="1" w:styleId="303">
    <w:name w:val="Default"/>
    <w:qFormat/>
    <w:uiPriority w:val="0"/>
    <w:pPr>
      <w:widowControl w:val="0"/>
      <w:jc w:val="both"/>
    </w:pPr>
    <w:rPr>
      <w:rFonts w:hint="eastAsia" w:ascii="Arial Unicode MS" w:hAnsi="Arial Unicode MS" w:eastAsia="Arial Unicode MS" w:cs="Arial Unicode MS"/>
      <w:color w:val="000000"/>
      <w:sz w:val="24"/>
      <w:szCs w:val="24"/>
      <w:lang w:val="en-US" w:eastAsia="zh-CN" w:bidi="ar-SA"/>
    </w:rPr>
  </w:style>
  <w:style w:type="character" w:customStyle="1" w:styleId="304">
    <w:name w:val="font41"/>
    <w:basedOn w:val="302"/>
    <w:qFormat/>
    <w:uiPriority w:val="0"/>
    <w:rPr>
      <w:rFonts w:hint="default" w:ascii="Times New Roman" w:hAnsi="Times New Roman" w:eastAsia="宋体" w:cs="Times New Roman"/>
      <w:sz w:val="21"/>
      <w:szCs w:val="22"/>
    </w:rPr>
  </w:style>
  <w:style w:type="character" w:customStyle="1" w:styleId="305">
    <w:name w:val="font141"/>
    <w:basedOn w:val="302"/>
    <w:qFormat/>
    <w:uiPriority w:val="0"/>
    <w:rPr>
      <w:rFonts w:hint="eastAsia" w:ascii="宋体" w:hAnsi="宋体" w:eastAsia="宋体" w:cs="宋体"/>
      <w:b/>
      <w:bCs/>
      <w:color w:val="000000"/>
      <w:sz w:val="20"/>
      <w:szCs w:val="20"/>
      <w:u w:val="none"/>
    </w:rPr>
  </w:style>
  <w:style w:type="character" w:customStyle="1" w:styleId="306">
    <w:name w:val="font51"/>
    <w:basedOn w:val="302"/>
    <w:qFormat/>
    <w:uiPriority w:val="0"/>
    <w:rPr>
      <w:rFonts w:hint="eastAsia" w:ascii="宋体" w:hAnsi="宋体" w:eastAsia="宋体" w:cs="宋体"/>
      <w:color w:val="000000"/>
      <w:sz w:val="20"/>
      <w:szCs w:val="20"/>
      <w:u w:val="none"/>
    </w:rPr>
  </w:style>
  <w:style w:type="paragraph" w:customStyle="1" w:styleId="307">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pPr>
    <w:rPr>
      <w:rFonts w:ascii="宋体" w:hAnsi="宋体"/>
      <w:color w:val="FF0000"/>
      <w:szCs w:val="21"/>
    </w:rPr>
  </w:style>
  <w:style w:type="character" w:customStyle="1" w:styleId="308">
    <w:name w:val="font61"/>
    <w:basedOn w:val="57"/>
    <w:qFormat/>
    <w:uiPriority w:val="0"/>
    <w:rPr>
      <w:rFonts w:hint="default" w:ascii="Droid Sans Fallback" w:hAnsi="Droid Sans Fallback" w:eastAsia="Droid Sans Fallback" w:cs="Droid Sans Fallback"/>
      <w:color w:val="000000"/>
      <w:sz w:val="20"/>
      <w:szCs w:val="20"/>
      <w:u w:val="none"/>
    </w:rPr>
  </w:style>
  <w:style w:type="character" w:customStyle="1" w:styleId="309">
    <w:name w:val="font121"/>
    <w:basedOn w:val="57"/>
    <w:qFormat/>
    <w:uiPriority w:val="0"/>
    <w:rPr>
      <w:rFonts w:ascii="DejaVu Sans" w:hAnsi="DejaVu Sans" w:eastAsia="DejaVu Sans" w:cs="DejaVu Sans"/>
      <w:color w:val="000000"/>
      <w:sz w:val="20"/>
      <w:szCs w:val="20"/>
      <w:u w:val="none"/>
    </w:rPr>
  </w:style>
  <w:style w:type="character" w:customStyle="1" w:styleId="310">
    <w:name w:val="font21"/>
    <w:basedOn w:val="5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3bf3f67b-bd4b-49e2-af21-76f05a05d1cf</errorID>
      <errorWord>万</errorWord>
      <group>L1_Word</group>
      <groupName>字词问题</groupName>
      <ability>L2_Typo</ability>
      <abilityName>字词错误</abilityName>
      <candidateList>
        <item>万元</item>
      </candidateList>
      <explain/>
      <paraID>176F1867</paraID>
      <start>10</start>
      <end>12</end>
      <status>modified</status>
      <modifiedWord>万元</modifiedWord>
      <trackRevisions>false</trackRevisions>
    </reviewItem>
    <reviewItem>
      <errorID>d8b42537-e6d5-47e8-8adb-2d400c575d71</errorID>
      <errorWord>万</errorWord>
      <group>L1_Word</group>
      <groupName>字词问题</groupName>
      <ability>L2_Typo</ability>
      <abilityName>字词错误</abilityName>
      <candidateList>
        <item>万元</item>
      </candidateList>
      <explain/>
      <paraID>1C07ED07</paraID>
      <start>18</start>
      <end>20</end>
      <status>modified</status>
      <modifiedWord>万元</modifiedWord>
      <trackRevisions>false</trackRevisions>
    </reviewItem>
    <reviewItem>
      <errorID>311f2d42-e616-459e-9dd1-311ce6f36a3b</errorID>
      <errorWord>期</errorWord>
      <group>L1_Word</group>
      <groupName>字词问题</groupName>
      <ability>L2_Typo</ability>
      <abilityName>字词错误</abilityName>
      <candidateList>
        <item>期为</item>
      </candidateList>
      <explain/>
      <paraID>2D059537</paraID>
      <start>34</start>
      <end>35</end>
      <status>ignored</status>
      <modifiedWord/>
      <trackRevisions>false</trackRevisions>
    </reviewItem>
    <reviewItem>
      <errorID>4ee2ee20-6dab-4516-9356-6b8a2f1a8fdc</errorID>
      <errorWord>(</errorWord>
      <group>L1_Format</group>
      <groupName>格式问题</groupName>
      <ability>L2_HalfPunc</ability>
      <abilityName>全半角检查</abilityName>
      <candidateList>
        <item>（</item>
      </candidateList>
      <explain>文本全半角错误。</explain>
      <paraID>795F39B1</paraID>
      <start>101</start>
      <end>102</end>
      <status>unmodified</status>
      <modifiedWord/>
      <trackRevisions>false</trackRevisions>
    </reviewItem>
    <reviewItem>
      <errorID>e4005b27-0201-49c6-84d8-7e171ace4f08</errorID>
      <errorWord>)</errorWord>
      <group>L1_Format</group>
      <groupName>格式问题</groupName>
      <ability>L2_HalfPunc</ability>
      <abilityName>全半角检查</abilityName>
      <candidateList>
        <item>）</item>
      </candidateList>
      <explain>文本全半角错误。</explain>
      <paraID>795F39B1</paraID>
      <start>111</start>
      <end>112</end>
      <status>unmodified</status>
      <modifiedWord/>
      <trackRevisions>false</trackRevisions>
    </reviewItem>
    <reviewItem>
      <errorID>285149d6-3d79-4f76-9e15-b9d456bb5eda</errorID>
      <errorWord>间</errorWord>
      <group>L1_Word</group>
      <groupName>字词问题</groupName>
      <ability>L2_Typo</ability>
      <abilityName>字词错误</abilityName>
      <candidateList>
        <item>间之</item>
      </candidateList>
      <explain/>
      <paraID>52E47499</paraID>
      <start>10</start>
      <end>11</end>
      <status>unmodified</status>
      <modifiedWord/>
      <trackRevisions>false</trackRevisions>
    </reviewItem>
    <reviewItem>
      <errorID>ab78d3c9-214b-4e3e-b92e-57ebc7f9bc8f</errorID>
      <errorWord>法律、法规</errorWord>
      <group>L1_Word</group>
      <groupName>字词问题</groupName>
      <ability>L2_Typo</ability>
      <abilityName>字词错误</abilityName>
      <candidateList>
        <item>法律法规</item>
      </candidateList>
      <explain/>
      <paraID>394EEFE7</paraID>
      <start>11</start>
      <end>16</end>
      <status>unmodified</status>
      <modifiedWord/>
      <trackRevisions>false</trackRevisions>
    </reviewItem>
    <reviewItem>
      <errorID>6ca7ba16-5752-4fd3-8a96-b346f6c9148d</errorID>
      <errorWord>做无效投标</errorWord>
      <group>L1_Word</group>
      <groupName>字词问题</groupName>
      <ability>L2_Typo</ability>
      <abilityName>字词错误</abilityName>
      <candidateList>
        <item>作无效投标</item>
      </candidateList>
      <explain/>
      <paraID>528D8E8C</paraID>
      <start>79</start>
      <end>84</end>
      <status>unmodified</status>
      <modifiedWord/>
      <trackRevisions>false</trackRevisions>
    </reviewItem>
    <reviewItem>
      <errorID>a07dd9e7-4825-4152-90c9-867add1ea207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8C0ACD8</paraID>
      <start>14</start>
      <end>17</end>
      <status>unmodified</status>
      <modifiedWord/>
      <trackRevisions>false</trackRevisions>
    </reviewItem>
    <reviewItem>
      <errorID>4fedf17b-e79e-4753-8b79-eaf45fdf9292</errorID>
      <errorWord>不</errorWord>
      <group>L1_Word</group>
      <groupName>字词问题</groupName>
      <ability>L2_Typo</ability>
      <abilityName>字词错误</abilityName>
      <candidateList>
        <item>不符</item>
      </candidateList>
      <explain/>
      <paraID>5CD7E43E</paraID>
      <start>46</start>
      <end>48</end>
      <status>modified</status>
      <modifiedWord>不符</modifiedWord>
      <trackRevisions>false</trackRevisions>
    </reviewItem>
    <reviewItem>
      <errorID>93f95804-462c-4729-a2a2-2ac1b9ef600e</errorID>
      <errorWord>&lt;</errorWord>
      <group>L1_Format</group>
      <groupName>格式问题</groupName>
      <ability>L2_HalfPunc</ability>
      <abilityName>全半角检查</abilityName>
      <candidateList>
        <item>〈</item>
      </candidateList>
      <explain>文本全半角错误。</explain>
      <paraID>795F3A36</paraID>
      <start>52</start>
      <end>53</end>
      <status>unmodified</status>
      <modifiedWord/>
      <trackRevisions>false</trackRevisions>
    </reviewItem>
    <reviewItem>
      <errorID>77133f4e-3ffa-426b-a669-91cd90841c03</errorID>
      <errorWord>&lt;</errorWord>
      <group>L1_Format</group>
      <groupName>格式问题</groupName>
      <ability>L2_HalfPunc</ability>
      <abilityName>全半角检查</abilityName>
      <candidateList>
        <item>〈</item>
      </candidateList>
      <explain>文本全半角错误。</explain>
      <paraID>1E697DEE</paraID>
      <start>49</start>
      <end>50</end>
      <status>unmodified</status>
      <modifiedWord/>
      <trackRevisions>false</trackRevisions>
    </reviewItem>
    <reviewItem>
      <errorID>ec12c0c5-b673-4577-a5d3-7d4de7bd25be</errorID>
      <errorWord>&lt;</errorWord>
      <group>L1_Format</group>
      <groupName>格式问题</groupName>
      <ability>L2_HalfPunc</ability>
      <abilityName>全半角检查</abilityName>
      <candidateList>
        <item>〈</item>
      </candidateList>
      <explain>文本全半角错误。</explain>
      <paraID>5C2A610F</paraID>
      <start>34</start>
      <end>35</end>
      <status>unmodified</status>
      <modifiedWord/>
      <trackRevisions>false</trackRevisions>
    </reviewItem>
    <reviewItem>
      <errorID>22314793-dcc0-4c86-9cfe-bd2b15c60439</errorID>
      <errorWord>保持通讯畅通</errorWord>
      <group>L1_Word</group>
      <groupName>字词问题</groupName>
      <ability>L2_Typo</ability>
      <abilityName>字词错误</abilityName>
      <candidateList>
        <item>保持通信畅通</item>
      </candidateList>
      <explain/>
      <paraID>5C1B1B04</paraID>
      <start>17</start>
      <end>23</end>
      <status>unmodified</status>
      <modifiedWord/>
      <trackRevisions>false</trackRevisions>
    </reviewItem>
    <reviewItem>
      <errorID>f2a6499b-a08a-4eff-b8ee-222c71723715</errorID>
      <errorWord>国家发改委</errorWord>
      <group>L1_Knowledge</group>
      <groupName>知识性问题</groupName>
      <ability>L2_Knowledge</ability>
      <abilityName>其他知识</abilityName>
      <candidateList>
        <item>国家发展改革委</item>
      </candidateList>
      <explain/>
      <paraID>33FFC86B</paraID>
      <start>16</start>
      <end>21</end>
      <status>unmodified</status>
      <modifiedWord/>
      <trackRevisions>false</trackRevisions>
    </reviewItem>
    <reviewItem>
      <errorID>61ea69d4-1fe8-4e5e-a471-b50e6b85bf97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75E0D759</paraID>
      <start>87</start>
      <end>91</end>
      <status>unmodified</status>
      <modifiedWord/>
      <trackRevisions>false</trackRevisions>
    </reviewItem>
    <reviewItem>
      <errorID>d17d26a4-bb5b-4633-940b-017b2e0d75c0</errorID>
      <errorWord>,</errorWord>
      <group>L1_Format</group>
      <groupName>格式问题</groupName>
      <ability>L2_HalfPunc</ability>
      <abilityName>全半角检查</abilityName>
      <candidateList>
        <item>，</item>
      </candidateList>
      <explain>文本全半角错误。</explain>
      <paraID>1C564257</paraID>
      <start>23</start>
      <end>24</end>
      <status>unmodified</status>
      <modifiedWord/>
      <trackRevisions>false</trackRevisions>
    </reviewItem>
    <reviewItem>
      <errorID>02bfbfd4-f1b7-4c73-baeb-1405b4ddf539</errorID>
      <errorWord>答复的</errorWord>
      <group>L1_Word</group>
      <groupName>字词问题</groupName>
      <ability>L2_Typo</ability>
      <abilityName>字词错误</abilityName>
      <candidateList>
        <item>答复</item>
      </candidateList>
      <explain/>
      <paraID>75A5E804</paraID>
      <start>6</start>
      <end>9</end>
      <status>unmodified</status>
      <modifiedWord/>
      <trackRevisions>false</trackRevisions>
    </reviewItem>
    <reviewItem>
      <errorID>a415ec4b-5a7e-40d1-81e9-77fb9d118f04</errorID>
      <errorWord>（</errorWord>
      <group>L1_Punc</group>
      <groupName>标点问题</groupName>
      <ability>L2_Punc</ability>
      <abilityName>标点符号检查</abilityName>
      <candidateList/>
      <explain>同一形式括号套用。</explain>
      <paraID>4F011EB1</paraID>
      <start>64</start>
      <end>65</end>
      <status>unmodified</status>
      <modifiedWord/>
      <trackRevisions>false</trackRevisions>
    </reviewItem>
    <reviewItem>
      <errorID>cbdf0ef2-1d97-4e7f-bf32-a4667f627cf2</errorID>
      <errorWord>）</errorWord>
      <group>L1_Punc</group>
      <groupName>标点问题</groupName>
      <ability>L2_Punc</ability>
      <abilityName>标点符号检查</abilityName>
      <candidateList/>
      <explain>同一形式括号套用。</explain>
      <paraID>4F011EB1</paraID>
      <start>81</start>
      <end>82</end>
      <status>unmodified</status>
      <modifiedWord/>
      <trackRevisions>false</trackRevisions>
    </reviewItem>
    <reviewItem>
      <errorID>65ee8d4a-df0a-40bd-a1ae-ab94147d1800</errorID>
      <errorWord>（</errorWord>
      <group>L1_Punc</group>
      <groupName>标点问题</groupName>
      <ability>L2_Punc</ability>
      <abilityName>标点符号检查</abilityName>
      <candidateList/>
      <explain>同一形式括号套用。</explain>
      <paraID>4F011EB1</paraID>
      <start>108</start>
      <end>109</end>
      <status>unmodified</status>
      <modifiedWord/>
      <trackRevisions>false</trackRevisions>
    </reviewItem>
    <reviewItem>
      <errorID>3bd36ccc-702b-4169-8acc-692de163c8f6</errorID>
      <errorWord>）</errorWord>
      <group>L1_Punc</group>
      <groupName>标点问题</groupName>
      <ability>L2_Punc</ability>
      <abilityName>标点符号检查</abilityName>
      <candidateList/>
      <explain>同一形式括号套用。</explain>
      <paraID>4F011EB1</paraID>
      <start>113</start>
      <end>114</end>
      <status>unmodified</status>
      <modifiedWord/>
      <trackRevisions>false</trackRevisions>
    </reviewItem>
    <reviewItem>
      <errorID>8b082132-81f9-4da2-8a13-e808d5098d6f</errorID>
      <errorWord>（</errorWord>
      <group>L1_Punc</group>
      <groupName>标点问题</groupName>
      <ability>L2_Punc</ability>
      <abilityName>标点符号检查</abilityName>
      <candidateList/>
      <explain>同一形式括号套用。</explain>
      <paraID>4F011EB1</paraID>
      <start>119</start>
      <end>120</end>
      <status>unmodified</status>
      <modifiedWord/>
      <trackRevisions>false</trackRevisions>
    </reviewItem>
    <reviewItem>
      <errorID>c1b82a86-97f2-46d9-a628-0da7c8fef210</errorID>
      <errorWord>）</errorWord>
      <group>L1_Punc</group>
      <groupName>标点问题</groupName>
      <ability>L2_Punc</ability>
      <abilityName>标点符号检查</abilityName>
      <candidateList/>
      <explain>同一形式括号套用。</explain>
      <paraID>4F011EB1</paraID>
      <start>133</start>
      <end>134</end>
      <status>unmodified</status>
      <modifiedWord/>
      <trackRevisions>false</trackRevisions>
    </reviewItem>
    <reviewItem>
      <errorID>317f2f79-549e-4992-8517-0963437e6ceb</errorID>
      <errorWord>(</errorWord>
      <group>L1_Format</group>
      <groupName>格式问题</groupName>
      <ability>L2_HalfPunc</ability>
      <abilityName>全半角检查</abilityName>
      <candidateList>
        <item>（</item>
      </candidateList>
      <explain>文本全半角错误。</explain>
      <paraID> FE5893D</paraID>
      <start>93</start>
      <end>94</end>
      <status>unmodified</status>
      <modifiedWord/>
      <trackRevisions>false</trackRevisions>
    </reviewItem>
    <reviewItem>
      <errorID>d51cdfcd-7a29-4e38-a4f0-0fb48ef16685</errorID>
      <errorWord>)</errorWord>
      <group>L1_Format</group>
      <groupName>格式问题</groupName>
      <ability>L2_HalfPunc</ability>
      <abilityName>全半角检查</abilityName>
      <candidateList>
        <item>）</item>
      </candidateList>
      <explain>文本全半角错误。</explain>
      <paraID> FE5893D</paraID>
      <start>103</start>
      <end>104</end>
      <status>unmodified</status>
      <modifiedWord/>
      <trackRevisions>false</trackRevisions>
    </reviewItem>
    <reviewItem>
      <errorID>979dd962-a12a-498e-b531-3be5c3a66140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92A44D8</paraID>
      <start>35</start>
      <end>36</end>
      <status>unmodified</status>
      <modifiedWord/>
      <trackRevisions>false</trackRevisions>
    </reviewItem>
    <reviewItem>
      <errorID>90b5026e-bc86-4e66-a340-6960028401e2</errorID>
      <errorWord>&lt;</errorWord>
      <group>L1_Format</group>
      <groupName>格式问题</groupName>
      <ability>L2_HalfPunc</ability>
      <abilityName>全半角检查</abilityName>
      <candidateList>
        <item>〈</item>
      </candidateList>
      <explain>文本全半角错误。</explain>
      <paraID> 8E5852F</paraID>
      <start>122</start>
      <end>123</end>
      <status>unmodified</status>
      <modifiedWord/>
      <trackRevisions>false</trackRevisions>
    </reviewItem>
    <reviewItem>
      <errorID>79bd7df8-2b20-4cb9-b2b3-01ac4fc7d571</errorID>
      <errorWord>&gt;</errorWord>
      <group>L1_Format</group>
      <groupName>格式问题</groupName>
      <ability>L2_HalfPunc</ability>
      <abilityName>全半角检查</abilityName>
      <candidateList>
        <item>〉</item>
      </candidateList>
      <explain>文本全半角错误。</explain>
      <paraID> 8E5852F</paraID>
      <start>140</start>
      <end>141</end>
      <status>unmodified</status>
      <modifiedWord/>
      <trackRevisions>false</trackRevisions>
    </reviewItem>
    <reviewItem>
      <errorID>4e94218f-9d81-4b74-8d40-4c4c052e3987</errorID>
      <errorWord>(</errorWord>
      <group>L1_Format</group>
      <groupName>格式问题</groupName>
      <ability>L2_HalfPunc</ability>
      <abilityName>全半角检查</abilityName>
      <candidateList>
        <item>（</item>
      </candidateList>
      <explain>文本全半角错误。</explain>
      <paraID>5FF72DDE</paraID>
      <start>24</start>
      <end>25</end>
      <status>unmodified</status>
      <modifiedWord/>
      <trackRevisions>false</trackRevisions>
    </reviewItem>
    <reviewItem>
      <errorID>d81cb54b-f559-49c6-b124-88bf8dcf4f04</errorID>
      <errorWord>)</errorWord>
      <group>L1_Format</group>
      <groupName>格式问题</groupName>
      <ability>L2_HalfPunc</ability>
      <abilityName>全半角检查</abilityName>
      <candidateList>
        <item>）</item>
      </candidateList>
      <explain>文本全半角错误。</explain>
      <paraID>5FF72DDE</paraID>
      <start>35</start>
      <end>36</end>
      <status>unmodified</status>
      <modifiedWord/>
      <trackRevisions>false</trackRevisions>
    </reviewItem>
    <reviewItem>
      <errorID>79b1272b-7923-4dcd-9248-a2d119b18bf0</errorID>
      <errorWord>终生</errorWord>
      <group>L1_Word</group>
      <groupName>字词问题</groupName>
      <ability>L2_Typo</ability>
      <abilityName>字词错误</abilityName>
      <candidateList>
        <item>终身</item>
      </candidateList>
      <explain/>
      <paraID>344E9AD8</paraID>
      <start>38</start>
      <end>40</end>
      <status>modified</status>
      <modifiedWord>终身</modifiedWord>
      <trackRevisions>false</trackRevisions>
    </reviewItem>
    <reviewItem>
      <errorID>796621ba-5e40-4e9a-803f-f80fc5635d6f</errorID>
      <errorWord>》</errorWord>
      <group>L1_Word</group>
      <groupName>字词问题</groupName>
      <ability>L2_Typo</ability>
      <abilityName>字词错误</abilityName>
      <candidateList>
        <item>》等</item>
      </candidateList>
      <explain/>
      <paraID>669A313E</paraID>
      <start>40</start>
      <end>41</end>
      <status>unmodified</status>
      <modifiedWord/>
      <trackRevisions>false</trackRevisions>
    </reviewItem>
    <reviewItem>
      <errorID>07472c00-18ce-4afd-8043-cdefd5e0e0d8</errorID>
      <errorWord>&lt;</errorWord>
      <group>L1_Format</group>
      <groupName>格式问题</groupName>
      <ability>L2_HalfPunc</ability>
      <abilityName>全半角检查</abilityName>
      <candidateList>
        <item>〈</item>
      </candidateList>
      <explain>文本全半角错误。</explain>
      <paraID> 45BF368</paraID>
      <start>13</start>
      <end>14</end>
      <status>unmodified</status>
      <modifiedWord/>
      <trackRevisions>false</trackRevisions>
    </reviewItem>
    <reviewItem>
      <errorID>07c5a023-7ba2-4bbe-ba1f-5e04101f46a9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45BF368</paraID>
      <start>31</start>
      <end>34</end>
      <status>unmodified</status>
      <modifiedWord/>
      <trackRevisions>false</trackRevisions>
    </reviewItem>
    <reviewItem>
      <errorID>b2c13126-2f69-46ef-9624-885796ad8423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45BF368</paraID>
      <start>67</start>
      <end>68</end>
      <status>unmodified</status>
      <modifiedWord/>
      <trackRevisions>false</trackRevisions>
    </reviewItem>
    <reviewItem>
      <errorID>3fb7aabf-0de6-4bd8-ad4f-efbb2077b072</errorID>
      <errorWord>(</errorWord>
      <group>L1_Format</group>
      <groupName>格式问题</groupName>
      <ability>L2_HalfPunc</ability>
      <abilityName>全半角检查</abilityName>
      <candidateList>
        <item>（</item>
      </candidateList>
      <explain>文本全半角错误。</explain>
      <paraID> 45BF368</paraID>
      <start>134</start>
      <end>135</end>
      <status>unmodified</status>
      <modifiedWord/>
      <trackRevisions>false</trackRevisions>
    </reviewItem>
    <reviewItem>
      <errorID>8aca9673-bd67-4802-b877-cb276e6dd37a</errorID>
      <errorWord>)</errorWord>
      <group>L1_Format</group>
      <groupName>格式问题</groupName>
      <ability>L2_HalfPunc</ability>
      <abilityName>全半角检查</abilityName>
      <candidateList>
        <item>）</item>
      </candidateList>
      <explain>文本全半角错误。</explain>
      <paraID> 45BF368</paraID>
      <start>140</start>
      <end>141</end>
      <status>unmodified</status>
      <modifiedWord/>
      <trackRevisions>false</trackRevisions>
    </reviewItem>
    <reviewItem>
      <errorID>c72e824e-daed-42d2-b432-3fa806071e27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45BF368</paraID>
      <start>142</start>
      <end>145</end>
      <status>unmodified</status>
      <modifiedWord/>
      <trackRevisions>false</trackRevisions>
    </reviewItem>
    <reviewItem>
      <errorID>ffdb6a54-a9dd-4e17-966f-73938f45cb93</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19AA13AD</paraID>
      <start>0</start>
      <end>2</end>
      <status>unmodified</status>
      <modifiedWord/>
      <trackRevisions>false</trackRevisions>
    </reviewItem>
    <reviewItem>
      <errorID>9cfd6bbd-b9fc-49fc-9c43-f3d403f3e146</errorID>
      <errorWord>WIFI</errorWord>
      <group>L1_Word</group>
      <groupName>字词问题</groupName>
      <ability>L2_Typo</ability>
      <abilityName>字词错误</abilityName>
      <candidateList>
        <item>Wi-Fi</item>
      </candidateList>
      <explain/>
      <paraID>  BDAD8E</paraID>
      <start>0</start>
      <end>4</end>
      <status>unmodified</status>
      <modifiedWord/>
      <trackRevisions>false</trackRevisions>
    </reviewItem>
    <reviewItem>
      <errorID>be72fc50-e125-4b4a-8764-102ca149b9ae</errorID>
      <errorWord>KW</errorWord>
      <group>L1_Word</group>
      <groupName>字词问题</groupName>
      <ability>L2_Typo</ability>
      <abilityName>字词错误</abilityName>
      <candidateList>
        <item>kW</item>
      </candidateList>
      <explain/>
      <paraID>4B3FB8C4</paraID>
      <start>2</start>
      <end>4</end>
      <status>unmodified</status>
      <modifiedWord/>
      <trackRevisions>false</trackRevisions>
    </reviewItem>
    <reviewItem>
      <errorID>51beca74-5425-45eb-aac9-6a68696487c7</errorID>
      <errorWord>:</errorWord>
      <group>L1_Format</group>
      <groupName>格式问题</groupName>
      <ability>L2_HalfPunc</ability>
      <abilityName>全半角检查</abilityName>
      <candidateList>
        <item>：</item>
      </candidateList>
      <explain>文本全半角错误。</explain>
      <paraID> B4838F0</paraID>
      <start>244</start>
      <end>245</end>
      <status>unmodified</status>
      <modifiedWord/>
      <trackRevisions>false</trackRevisions>
    </reviewItem>
    <reviewItem>
      <errorID>205e7098-22f9-4f5d-90a3-3bb3f7fc5538</errorID>
      <errorWord>)</errorWord>
      <group>L1_Format</group>
      <groupName>格式问题</groupName>
      <ability>L2_HalfPunc</ability>
      <abilityName>全半角检查</abilityName>
      <candidateList>
        <item>）</item>
      </candidateList>
      <explain>文本全半角错误。</explain>
      <paraID>63AD54DB</paraID>
      <start>103</start>
      <end>104</end>
      <status>unmodified</status>
      <modifiedWord/>
      <trackRevisions>false</trackRevisions>
    </reviewItem>
    <reviewItem>
      <errorID>d536bc38-3eaf-4e5f-95a7-cd1a044b1553</errorID>
      <errorWord>(</errorWord>
      <group>L1_Format</group>
      <groupName>格式问题</groupName>
      <ability>L2_HalfPunc</ability>
      <abilityName>全半角检查</abilityName>
      <candidateList>
        <item>（</item>
      </candidateList>
      <explain>文本全半角错误。</explain>
      <paraID>79391B22</paraID>
      <start>15</start>
      <end>16</end>
      <status>unmodified</status>
      <modifiedWord/>
      <trackRevisions>false</trackRevisions>
    </reviewItem>
    <reviewItem>
      <errorID>06089ef9-ed6f-4ce0-87b8-b30985b044f6</errorID>
      <errorWord>)</errorWord>
      <group>L1_Format</group>
      <groupName>格式问题</groupName>
      <ability>L2_HalfPunc</ability>
      <abilityName>全半角检查</abilityName>
      <candidateList>
        <item>）</item>
      </candidateList>
      <explain>文本全半角错误。</explain>
      <paraID>79391B22</paraID>
      <start>20</start>
      <end>21</end>
      <status>unmodified</status>
      <modifiedWord/>
      <trackRevisions>false</trackRevisions>
    </reviewItem>
    <reviewItem>
      <errorID>97cf2cd3-df8b-48ba-abee-cb089890dd14</errorID>
      <errorWord>(</errorWord>
      <group>L1_Format</group>
      <groupName>格式问题</groupName>
      <ability>L2_HalfPunc</ability>
      <abilityName>全半角检查</abilityName>
      <candidateList>
        <item>（</item>
      </candidateList>
      <explain>文本全半角错误。</explain>
      <paraID>79391B22</paraID>
      <start>35</start>
      <end>36</end>
      <status>unmodified</status>
      <modifiedWord/>
      <trackRevisions>false</trackRevisions>
    </reviewItem>
    <reviewItem>
      <errorID>20c39bbf-4059-4b4e-b1bf-afa52cb65575</errorID>
      <errorWord>)</errorWord>
      <group>L1_Format</group>
      <groupName>格式问题</groupName>
      <ability>L2_HalfPunc</ability>
      <abilityName>全半角检查</abilityName>
      <candidateList>
        <item>）</item>
      </candidateList>
      <explain>文本全半角错误。</explain>
      <paraID>79391B22</paraID>
      <start>39</start>
      <end>40</end>
      <status>unmodified</status>
      <modifiedWord/>
      <trackRevisions>false</trackRevisions>
    </reviewItem>
    <reviewItem>
      <errorID>63d46425-153e-46ad-8b7c-27cb781d95bc</errorID>
      <errorWord>(</errorWord>
      <group>L1_Format</group>
      <groupName>格式问题</groupName>
      <ability>L2_HalfPunc</ability>
      <abilityName>全半角检查</abilityName>
      <candidateList>
        <item>（</item>
      </candidateList>
      <explain>文本全半角错误。</explain>
      <paraID>467E3D4B</paraID>
      <start>15</start>
      <end>16</end>
      <status>unmodified</status>
      <modifiedWord/>
      <trackRevisions>false</trackRevisions>
    </reviewItem>
    <reviewItem>
      <errorID>b4415e5c-3bda-4614-95d3-14dc4271d084</errorID>
      <errorWord>)</errorWord>
      <group>L1_Format</group>
      <groupName>格式问题</groupName>
      <ability>L2_HalfPunc</ability>
      <abilityName>全半角检查</abilityName>
      <candidateList>
        <item>）</item>
      </candidateList>
      <explain>文本全半角错误。</explain>
      <paraID>467E3D4B</paraID>
      <start>20</start>
      <end>21</end>
      <status>unmodified</status>
      <modifiedWord/>
      <trackRevisions>false</trackRevisions>
    </reviewItem>
    <reviewItem>
      <errorID>7bfe4410-8524-4add-9494-8285139007ec</errorID>
      <errorWord>(</errorWord>
      <group>L1_Format</group>
      <groupName>格式问题</groupName>
      <ability>L2_HalfPunc</ability>
      <abilityName>全半角检查</abilityName>
      <candidateList>
        <item>（</item>
      </candidateList>
      <explain>文本全半角错误。</explain>
      <paraID>467E3D4B</paraID>
      <start>34</start>
      <end>35</end>
      <status>unmodified</status>
      <modifiedWord/>
      <trackRevisions>false</trackRevisions>
    </reviewItem>
    <reviewItem>
      <errorID>48762845-f0ef-4d22-8c01-b3afffb17474</errorID>
      <errorWord>)</errorWord>
      <group>L1_Format</group>
      <groupName>格式问题</groupName>
      <ability>L2_HalfPunc</ability>
      <abilityName>全半角检查</abilityName>
      <candidateList>
        <item>）</item>
      </candidateList>
      <explain>文本全半角错误。</explain>
      <paraID>467E3D4B</paraID>
      <start>38</start>
      <end>39</end>
      <status>unmodified</status>
      <modifiedWord/>
      <trackRevisions>false</trackRevisions>
    </reviewItem>
    <reviewItem>
      <errorID>d70ae647-d47f-4490-9bca-11d29d09be1b</errorID>
      <errorWord>、等</errorWord>
      <group>L1_Punc</group>
      <groupName>标点问题</groupName>
      <ability>L2_Punc</ability>
      <abilityName>标点符号检查</abilityName>
      <candidateList>
        <item>等</item>
      </candidateList>
      <explain>“及”“和”“等”连词前不宜使用顿号，建议删除（或使用逗号）。</explain>
      <paraID>45E8E758</paraID>
      <start>147</start>
      <end>149</end>
      <status>unmodified</status>
      <modifiedWord/>
      <trackRevisions>false</trackRevisions>
    </reviewItem>
    <reviewItem>
      <errorID>c08c2e14-721e-424f-8e10-dbb965420b7a</errorID>
      <errorWord>、等</errorWord>
      <group>L1_Punc</group>
      <groupName>标点问题</groupName>
      <ability>L2_Punc</ability>
      <abilityName>标点符号检查</abilityName>
      <candidateList>
        <item>等</item>
      </candidateList>
      <explain>“及”“和”“等”连词前不宜使用顿号，建议删除（或使用逗号）。</explain>
      <paraID>38C9BC7A</paraID>
      <start>150</start>
      <end>152</end>
      <status>unmodified</status>
      <modifiedWord/>
      <trackRevisions>false</trackRevisions>
    </reviewItem>
    <reviewItem>
      <errorID>90e379a4-193d-4b04-aea5-73f2b1f7be62</errorID>
      <errorWord>(</errorWord>
      <group>L1_Format</group>
      <groupName>格式问题</groupName>
      <ability>L2_HalfPunc</ability>
      <abilityName>全半角检查</abilityName>
      <candidateList>
        <item>（</item>
      </candidateList>
      <explain>文本全半角错误。</explain>
      <paraID>4D2F162F</paraID>
      <start>18</start>
      <end>19</end>
      <status>unmodified</status>
      <modifiedWord/>
      <trackRevisions>false</trackRevisions>
    </reviewItem>
    <reviewItem>
      <errorID>8528019a-598c-4f9f-8ef0-dbc91721c290</errorID>
      <errorWord>)</errorWord>
      <group>L1_Format</group>
      <groupName>格式问题</groupName>
      <ability>L2_HalfPunc</ability>
      <abilityName>全半角检查</abilityName>
      <candidateList>
        <item>）</item>
      </candidateList>
      <explain>文本全半角错误。</explain>
      <paraID>4D2F162F</paraID>
      <start>33</start>
      <end>34</end>
      <status>unmodified</status>
      <modifiedWord/>
      <trackRevisions>false</trackRevisions>
    </reviewItem>
    <reviewItem>
      <errorID>8b41cba2-b1f9-4048-a1b3-f61e1cf011e2</errorID>
      <errorWord>拓补</errorWord>
      <group>L1_Word</group>
      <groupName>字词问题</groupName>
      <ability>L2_Typo</ability>
      <abilityName>字词错误</abilityName>
      <candidateList>
        <item>拓扑</item>
      </candidateList>
      <explain/>
      <paraID>3B1486D4</paraID>
      <start>95</start>
      <end>97</end>
      <status>modified</status>
      <modifiedWord>拓扑</modifiedWord>
      <trackRevisions>false</trackRevisions>
    </reviewItem>
    <reviewItem>
      <errorID>e7d8bbe1-a021-439a-a6db-ad458fe399d3</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2D43F766</paraID>
      <start>0</start>
      <end>2</end>
      <status>unmodified</status>
      <modifiedWord/>
      <trackRevisions>false</trackRevisions>
    </reviewItem>
    <reviewItem>
      <errorID>9e7a38ec-33f5-4078-b288-d3916aba45c8</errorID>
      <errorWord>WIFI</errorWord>
      <group>L1_Word</group>
      <groupName>字词问题</groupName>
      <ability>L2_Typo</ability>
      <abilityName>字词错误</abilityName>
      <candidateList>
        <item>Wi-Fi</item>
      </candidateList>
      <explain/>
      <paraID>12C12AE6</paraID>
      <start>0</start>
      <end>4</end>
      <status>unmodified</status>
      <modifiedWord/>
      <trackRevisions>false</trackRevisions>
    </reviewItem>
    <reviewItem>
      <errorID>4432a1ad-d797-4e01-beb3-dd7f161e56c5</errorID>
      <errorWord>WIFI</errorWord>
      <group>L1_Word</group>
      <groupName>字词问题</groupName>
      <ability>L2_Typo</ability>
      <abilityName>字词错误</abilityName>
      <candidateList>
        <item>Wi-Fi</item>
      </candidateList>
      <explain/>
      <paraID>179773C7</paraID>
      <start>9</start>
      <end>13</end>
      <status>unmodified</status>
      <modifiedWord/>
      <trackRevisions>false</trackRevisions>
    </reviewItem>
    <reviewItem>
      <errorID>a57ccb1c-e49d-4f05-9136-231eb4495b6d</errorID>
      <errorWord>,</errorWord>
      <group>L1_Format</group>
      <groupName>格式问题</groupName>
      <ability>L2_HalfPunc</ability>
      <abilityName>全半角检查</abilityName>
      <candidateList>
        <item>，</item>
      </candidateList>
      <explain>文本全半角错误。</explain>
      <paraID>179773C7</paraID>
      <start>14</start>
      <end>15</end>
      <status>unmodified</status>
      <modifiedWord/>
      <trackRevisions>false</trackRevisions>
    </reviewItem>
    <reviewItem>
      <errorID>ac0775f4-08a5-4dcc-b842-57fb361c8a6b</errorID>
      <errorWord>WIFI</errorWord>
      <group>L1_Word</group>
      <groupName>字词问题</groupName>
      <ability>L2_Typo</ability>
      <abilityName>字词错误</abilityName>
      <candidateList>
        <item>Wi-Fi</item>
      </candidateList>
      <explain/>
      <paraID>7630DD1E</paraID>
      <start>179</start>
      <end>183</end>
      <status>unmodified</status>
      <modifiedWord/>
      <trackRevisions>false</trackRevisions>
    </reviewItem>
    <reviewItem>
      <errorID>4584ee57-f32e-48eb-a016-140fef111171</errorID>
      <errorWord>;</errorWord>
      <group>L1_Format</group>
      <groupName>格式问题</groupName>
      <ability>L2_HalfPunc</ability>
      <abilityName>全半角检查</abilityName>
      <candidateList>
        <item>；</item>
      </candidateList>
      <explain>文本全半角错误。</explain>
      <paraID>7630DD1E</paraID>
      <start>285</start>
      <end>286</end>
      <status>unmodified</status>
      <modifiedWord/>
      <trackRevisions>false</trackRevisions>
    </reviewItem>
    <reviewItem>
      <errorID>2e53fd13-996d-4352-9dd7-5c19e43afc9f</errorID>
      <errorWord>WiFi</errorWord>
      <group>L1_Punc</group>
      <groupName>标点问题</groupName>
      <ability>L2_Punc</ability>
      <abilityName>标点符号检查</abilityName>
      <candidateList>
        <item>Wi-Fi</item>
      </candidateList>
      <explain/>
      <paraID>4AB316BC</paraID>
      <start>116</start>
      <end>120</end>
      <status>unmodified</status>
      <modifiedWord/>
      <trackRevisions>false</trackRevisions>
    </reviewItem>
    <reviewItem>
      <errorID>3985f427-1f68-4229-8136-02c330843a1b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4AB316BC</paraID>
      <start>189</start>
      <end>191</end>
      <status>modified</status>
      <modifiedWord>配备</modifiedWord>
      <trackRevisions>false</trackRevisions>
    </reviewItem>
    <reviewItem>
      <errorID>ad604b5f-b165-4fcb-955f-eace3a9aecec</errorID>
      <errorWord>刮蹭</errorWord>
      <group>L1_Word</group>
      <groupName>字词问题</groupName>
      <ability>L2_Typo</ability>
      <abilityName>字词错误</abilityName>
      <candidateList>
        <item>剐蹭</item>
      </candidateList>
      <explain/>
      <paraID>6FECE2B1</paraID>
      <start>62</start>
      <end>64</end>
      <status>modified</status>
      <modifiedWord>剐蹭</modifiedWord>
      <trackRevisions>false</trackRevisions>
    </reviewItem>
    <reviewItem>
      <errorID>9ade86d8-2b3a-4db0-88bb-0796dd9698ec</errorID>
      <errorWord>:</errorWord>
      <group>L1_Format</group>
      <groupName>格式问题</groupName>
      <ability>L2_HalfPunc</ability>
      <abilityName>全半角检查</abilityName>
      <candidateList>
        <item>：</item>
      </candidateList>
      <explain>文本全半角错误。</explain>
      <paraID>47D49123</paraID>
      <start>24</start>
      <end>25</end>
      <status>unmodified</status>
      <modifiedWord/>
      <trackRevisions>false</trackRevisions>
    </reviewItem>
    <reviewItem>
      <errorID>ee5d1661-3471-4176-b920-8637ca776655</errorID>
      <errorWord>KW</errorWord>
      <group>L1_Word</group>
      <groupName>字词问题</groupName>
      <ability>L2_Typo</ability>
      <abilityName>字词错误</abilityName>
      <candidateList>
        <item>kW</item>
      </candidateList>
      <explain/>
      <paraID>30E6C508</paraID>
      <start>2</start>
      <end>4</end>
      <status>unmodified</status>
      <modifiedWord/>
      <trackRevisions>false</trackRevisions>
    </reviewItem>
    <reviewItem>
      <errorID>9d8f2987-8b3f-4ecd-ad0b-ad17cefe568b</errorID>
      <errorWord>KW</errorWord>
      <group>L1_Word</group>
      <groupName>字词问题</groupName>
      <ability>L2_Typo</ability>
      <abilityName>字词错误</abilityName>
      <candidateList>
        <item>kW</item>
      </candidateList>
      <explain/>
      <paraID>20218F23</paraID>
      <start>25</start>
      <end>27</end>
      <status>unmodified</status>
      <modifiedWord/>
      <trackRevisions>false</trackRevisions>
    </reviewItem>
    <reviewItem>
      <errorID>ebc26100-4262-4d5e-8d25-aa0f4b2a55c2</errorID>
      <errorWord>像素数</errorWord>
      <group>L1_Word</group>
      <groupName>字词问题</groupName>
      <ability>L2_Typo</ability>
      <abilityName>字词错误</abilityName>
      <candidateList>
        <item>像素</item>
      </candidateList>
      <explain>〈名〉构成数字图像的基本单元，在光电转换系统中，是电子束或光束每一瞬间在图像上扫描的部分。图像中像素的数目越多，画面越清晰。</explain>
      <paraID> 262FDA5</paraID>
      <start>390</start>
      <end>393</end>
      <status>unmodified</status>
      <modifiedWord/>
      <trackRevisions>false</trackRevisions>
    </reviewItem>
    <reviewItem>
      <errorID>106302f4-8ebb-4295-82f4-3012508a62f9</errorID>
      <errorWord>WiFi</errorWord>
      <group>L1_Punc</group>
      <groupName>标点问题</groupName>
      <ability>L2_Punc</ability>
      <abilityName>标点符号检查</abilityName>
      <candidateList>
        <item>Wi-Fi</item>
      </candidateList>
      <explain/>
      <paraID> 262FDA5</paraID>
      <start>423</start>
      <end>427</end>
      <status>unmodified</status>
      <modifiedWord/>
      <trackRevisions>false</trackRevisions>
    </reviewItem>
    <reviewItem>
      <errorID>2372d0d5-eb6c-45e2-90f1-b43eca89da0a</errorID>
      <errorWord>像素数</errorWord>
      <group>L1_Word</group>
      <groupName>字词问题</groupName>
      <ability>L2_Typo</ability>
      <abilityName>字词错误</abilityName>
      <candidateList>
        <item>像素</item>
      </candidateList>
      <explain>〈名〉构成数字图像的基本单元，在光电转换系统中，是电子束或光束每一瞬间在图像上扫描的部分。图像中像素的数目越多，画面越清晰。</explain>
      <paraID>382DFCBE</paraID>
      <start>133</start>
      <end>135</end>
      <status>modified</status>
      <modifiedWord>像素</modifiedWord>
      <trackRevisions>false</trackRevisions>
    </reviewItem>
    <reviewItem>
      <errorID>c12e13e2-b143-4d2c-92ac-be88e096dc16</errorID>
      <errorWord>,</errorWord>
      <group>L1_Format</group>
      <groupName>格式问题</groupName>
      <ability>L2_HalfPunc</ability>
      <abilityName>全半角检查</abilityName>
      <candidateList>
        <item>，</item>
      </candidateList>
      <explain>文本全半角错误。</explain>
      <paraID>382DFCBE</paraID>
      <start>228</start>
      <end>229</end>
      <status>unmodified</status>
      <modifiedWord/>
      <trackRevisions>false</trackRevisions>
    </reviewItem>
    <reviewItem>
      <errorID>d1c4d862-6444-40bd-97db-47abda31cbcf</errorID>
      <errorWord>:</errorWord>
      <group>L1_Format</group>
      <groupName>格式问题</groupName>
      <ability>L2_HalfPunc</ability>
      <abilityName>全半角检查</abilityName>
      <candidateList>
        <item>：</item>
      </candidateList>
      <explain>文本全半角错误。</explain>
      <paraID>755D2260</paraID>
      <start>99</start>
      <end>100</end>
      <status>unmodified</status>
      <modifiedWord/>
      <trackRevisions>false</trackRevisions>
    </reviewItem>
    <reviewItem>
      <errorID>7f09109f-c634-47b6-9fe1-340be7c8e9b6</errorID>
      <errorWord>:</errorWord>
      <group>L1_Format</group>
      <groupName>格式问题</groupName>
      <ability>L2_HalfPunc</ability>
      <abilityName>全半角检查</abilityName>
      <candidateList>
        <item>：</item>
      </candidateList>
      <explain>文本全半角错误。</explain>
      <paraID>755D2260</paraID>
      <start>139</start>
      <end>140</end>
      <status>unmodified</status>
      <modifiedWord/>
      <trackRevisions>false</trackRevisions>
    </reviewItem>
    <reviewItem>
      <errorID>dba11142-6451-45fc-9a42-7fb18e891e5a</errorID>
      <errorWord>:</errorWord>
      <group>L1_Format</group>
      <groupName>格式问题</groupName>
      <ability>L2_HalfPunc</ability>
      <abilityName>全半角检查</abilityName>
      <candidateList>
        <item>：</item>
      </candidateList>
      <explain>文本全半角错误。</explain>
      <paraID>755D2260</paraID>
      <start>179</start>
      <end>180</end>
      <status>unmodified</status>
      <modifiedWord/>
      <trackRevisions>false</trackRevisions>
    </reviewItem>
    <reviewItem>
      <errorID>107fcf7d-ad36-40ad-8472-bf737135fc73</errorID>
      <errorWord>:</errorWord>
      <group>L1_Format</group>
      <groupName>格式问题</groupName>
      <ability>L2_HalfPunc</ability>
      <abilityName>全半角检查</abilityName>
      <candidateList>
        <item>：</item>
      </candidateList>
      <explain>文本全半角错误。</explain>
      <paraID>755D2260</paraID>
      <start>205</start>
      <end>206</end>
      <status>unmodified</status>
      <modifiedWord/>
      <trackRevisions>false</trackRevisions>
    </reviewItem>
    <reviewItem>
      <errorID>b7f73c01-8c16-4e2c-b75f-4ff293b5e206</errorID>
      <errorWord>:</errorWord>
      <group>L1_Format</group>
      <groupName>格式问题</groupName>
      <ability>L2_HalfPunc</ability>
      <abilityName>全半角检查</abilityName>
      <candidateList>
        <item>：</item>
      </candidateList>
      <explain>文本全半角错误。</explain>
      <paraID>755D2260</paraID>
      <start>230</start>
      <end>231</end>
      <status>unmodified</status>
      <modifiedWord/>
      <trackRevisions>false</trackRevisions>
    </reviewItem>
    <reviewItem>
      <errorID>9bc64f37-bc88-4ffb-b507-45327b8058f1</errorID>
      <errorWord>.</errorWord>
      <group>L1_Format</group>
      <groupName>格式问题</groupName>
      <ability>L2_HalfPunc</ability>
      <abilityName>全半角检查</abilityName>
      <candidateList>
        <item>。</item>
      </candidateList>
      <explain>文本全半角错误。</explain>
      <paraID>17BB8148</paraID>
      <start>668</start>
      <end>669</end>
      <status>unmodified</status>
      <modifiedWord/>
      <trackRevisions>false</trackRevisions>
    </reviewItem>
    <reviewItem>
      <errorID>346d25f3-c280-4e26-8e24-ed20177fee19</errorID>
      <errorWord>视频信号的</errorWord>
      <group>L1_Word</group>
      <groupName>字词问题</groupName>
      <ability>L2_Typo</ability>
      <abilityName>字词错误</abilityName>
      <candidateList>
        <item>视频信号</item>
      </candidateList>
      <explain/>
      <paraID> A13DCE6</paraID>
      <start>44</start>
      <end>49</end>
      <status>unmodified</status>
      <modifiedWord/>
      <trackRevisions>false</trackRevisions>
    </reviewItem>
    <reviewItem>
      <errorID>ee06623e-4438-4450-bd5f-9f2603f24a45</errorID>
      <errorWord>噪音</errorWord>
      <group>L1_Word</group>
      <groupName>字词问题</groupName>
      <ability>L2_Alias</ability>
      <abilityName>也作/曾用词</abilityName>
      <candidateList>
        <item>噪声</item>
      </candidateList>
      <explain>词汇[噪音]为不规范表述或旧称，其规范书面表述为[噪声]。</explain>
      <paraID> A13DCE6</paraID>
      <start>584</start>
      <end>586</end>
      <status>unmodified</status>
      <modifiedWord/>
      <trackRevisions>false</trackRevisions>
    </reviewItem>
    <reviewItem>
      <errorID>8b2e677e-5336-4f1f-895f-1b8ddad0b721</errorID>
      <errorWord>少</errorWord>
      <group>L1_Word</group>
      <groupName>字词问题</groupName>
      <ability>L2_Typo</ability>
      <abilityName>字词错误</abilityName>
      <candidateList>
        <item>少于</item>
      </candidateList>
      <explain/>
      <paraID>542F91D2</paraID>
      <start>149</start>
      <end>151</end>
      <status>modified</status>
      <modifiedWord>少于</modifiedWord>
      <trackRevisions>false</trackRevisions>
    </reviewItem>
    <reviewItem>
      <errorID>f44d187f-b884-4978-a311-47929b12a3da</errorID>
      <errorWord>）</errorWord>
      <group>L1_Format</group>
      <groupName>格式问题</groupName>
      <ability>L2_HalfPunc</ability>
      <abilityName>全半角检查</abilityName>
      <candidateList>
        <item>)</item>
      </candidateList>
      <explain>文本全半角错误。</explain>
      <paraID>  4D698B</paraID>
      <start>139</start>
      <end>140</end>
      <status>unmodified</status>
      <modifiedWord/>
      <trackRevisions>false</trackRevisions>
    </reviewItem>
    <reviewItem>
      <errorID>ca69e775-73b2-4fa7-a3b3-c9ea36f4b24a</errorID>
      <errorWord>)</errorWord>
      <group>L1_Format</group>
      <groupName>格式问题</groupName>
      <ability>L2_HalfPunc</ability>
      <abilityName>全半角检查</abilityName>
      <candidateList>
        <item>）</item>
      </candidateList>
      <explain>文本全半角错误。</explain>
      <paraID>7F4F1F05</paraID>
      <start>87</start>
      <end>88</end>
      <status>unmodified</status>
      <modifiedWord/>
      <trackRevisions>false</trackRevisions>
    </reviewItem>
    <reviewItem>
      <errorID>49509b40-609c-4c1b-8a40-6da585cfc8e3</errorID>
      <errorWord>;</errorWord>
      <group>L1_Format</group>
      <groupName>格式问题</groupName>
      <ability>L2_HalfPunc</ability>
      <abilityName>全半角检查</abilityName>
      <candidateList>
        <item>；</item>
      </candidateList>
      <explain>文本全半角错误。</explain>
      <paraID> 9E28A99</paraID>
      <start>44</start>
      <end>45</end>
      <status>unmodified</status>
      <modifiedWord/>
      <trackRevisions>false</trackRevisions>
    </reviewItem>
    <reviewItem>
      <errorID>60fac660-81b4-4c49-933a-7704a9fc9e38</errorID>
      <errorWord>:</errorWord>
      <group>L1_Format</group>
      <groupName>格式问题</groupName>
      <ability>L2_HalfPunc</ability>
      <abilityName>全半角检查</abilityName>
      <candidateList>
        <item>：</item>
      </candidateList>
      <explain>文本全半角错误。</explain>
      <paraID>62FFE694</paraID>
      <start>86</start>
      <end>87</end>
      <status>unmodified</status>
      <modifiedWord/>
      <trackRevisions>false</trackRevisions>
    </reviewItem>
    <reviewItem>
      <errorID>b1c835c0-d742-411a-9158-273668bb43cd</errorID>
      <errorWord>横档</errorWord>
      <group>L1_Word</group>
      <groupName>字词问题</groupName>
      <ability>L2_Typo</ability>
      <abilityName>字词错误</abilityName>
      <candidateList>
        <item>横挡</item>
      </candidateList>
      <explain>存在发音相同字词的误用。</explain>
      <paraID>62FFE694</paraID>
      <start>156</start>
      <end>158</end>
      <status>modified</status>
      <modifiedWord>横挡</modifiedWord>
      <trackRevisions>false</trackRevisions>
    </reviewItem>
    <reviewItem>
      <errorID>453864c9-6eb3-405d-b313-9f213f0befd9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62FFE694</paraID>
      <start>204</start>
      <end>205</end>
      <status>unmodified</status>
      <modifiedWord/>
      <trackRevisions>false</trackRevisions>
    </reviewItem>
    <reviewItem>
      <errorID>42f4c452-5c8e-42cc-91b0-94bd747d625a</errorID>
      <errorWord>坐垫</errorWord>
      <group>L1_Word</group>
      <groupName>字词问题</groupName>
      <ability>L2_Typo</ability>
      <abilityName>字词错误</abilityName>
      <candidateList>
        <item>座垫</item>
      </candidateList>
      <explain/>
      <paraID>62FFE694</paraID>
      <start>240</start>
      <end>242</end>
      <status>modified</status>
      <modifiedWord>座垫</modifiedWord>
      <trackRevisions>false</trackRevisions>
    </reviewItem>
    <reviewItem>
      <errorID>eb73db83-2cf6-4974-b1f6-923bb567699a</errorID>
      <errorWord>,</errorWord>
      <group>L1_Format</group>
      <groupName>格式问题</groupName>
      <ability>L2_HalfPunc</ability>
      <abilityName>全半角检查</abilityName>
      <candidateList>
        <item>，</item>
      </candidateList>
      <explain>文本全半角错误。</explain>
      <paraID>62FFE694</paraID>
      <start>254</start>
      <end>255</end>
      <status>unmodified</status>
      <modifiedWord/>
      <trackRevisions>false</trackRevisions>
    </reviewItem>
    <reviewItem>
      <errorID>6c7dab2e-3d5d-4d9d-ae9c-a666d6606eb6</errorID>
      <errorWord>座垫</errorWord>
      <group>L1_Word</group>
      <groupName>字词问题</groupName>
      <ability>L2_Typo</ability>
      <abilityName>字词错误</abilityName>
      <candidateList>
        <item>坐垫</item>
      </candidateList>
      <explain/>
      <paraID>62FFE694</paraID>
      <start>275</start>
      <end>277</end>
      <status>modified</status>
      <modifiedWord>坐垫</modifiedWord>
      <trackRevisions>false</trackRevisions>
    </reviewItem>
    <reviewItem>
      <errorID>415f07f5-6156-43d2-a37d-76befc65e4a8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62FFE694</paraID>
      <start>359</start>
      <end>360</end>
      <status>unmodified</status>
      <modifiedWord/>
      <trackRevisions>false</trackRevisions>
    </reviewItem>
    <reviewItem>
      <errorID>9b9f3526-9524-4cf1-aaff-8d0c11fc80b5</errorID>
      <errorWord>:</errorWord>
      <group>L1_Format</group>
      <groupName>格式问题</groupName>
      <ability>L2_HalfPunc</ability>
      <abilityName>全半角检查</abilityName>
      <candidateList>
        <item>：</item>
      </candidateList>
      <explain>文本全半角错误。</explain>
      <paraID>4C97C538</paraID>
      <start>13</start>
      <end>14</end>
      <status>unmodified</status>
      <modifiedWord/>
      <trackRevisions>false</trackRevisions>
    </reviewItem>
    <reviewItem>
      <errorID>a88aff02-afbe-4f12-9b46-13ab1f338db8</errorID>
      <errorWord>:</errorWord>
      <group>L1_Format</group>
      <groupName>格式问题</groupName>
      <ability>L2_HalfPunc</ability>
      <abilityName>全半角检查</abilityName>
      <candidateList>
        <item>：</item>
      </candidateList>
      <explain>文本全半角错误。</explain>
      <paraID>4C97C538</paraID>
      <start>29</start>
      <end>30</end>
      <status>unmodified</status>
      <modifiedWord/>
      <trackRevisions>false</trackRevisions>
    </reviewItem>
    <reviewItem>
      <errorID>73c8dca8-c128-4956-bb0d-b1e00fe7e459</errorID>
      <errorWord>分</errorWord>
      <group>L1_Word</group>
      <groupName>字词问题</groupName>
      <ability>L2_Typo</ability>
      <abilityName>字词错误</abilityName>
      <candidateList>
        <item>分为</item>
      </candidateList>
      <explain/>
      <paraID>4C97C538</paraID>
      <start>55</start>
      <end>56</end>
      <status>unmodified</status>
      <modifiedWord/>
      <trackRevisions>false</trackRevisions>
    </reviewItem>
    <reviewItem>
      <errorID>21ede867-ce41-44ca-8df1-11757a1ae841</errorID>
      <errorWord>,</errorWord>
      <group>L1_Format</group>
      <groupName>格式问题</groupName>
      <ability>L2_HalfPunc</ability>
      <abilityName>全半角检查</abilityName>
      <candidateList>
        <item>，</item>
      </candidateList>
      <explain>文本全半角错误。</explain>
      <paraID>3839F0BA</paraID>
      <start>17</start>
      <end>18</end>
      <status>unmodified</status>
      <modifiedWord/>
      <trackRevisions>false</trackRevisions>
    </reviewItem>
    <reviewItem>
      <errorID>8e2d3a68-9559-4665-981f-ea65a04e1670</errorID>
      <errorWord>:</errorWord>
      <group>L1_Format</group>
      <groupName>格式问题</groupName>
      <ability>L2_HalfPunc</ability>
      <abilityName>全半角检查</abilityName>
      <candidateList>
        <item>：</item>
      </candidateList>
      <explain>文本全半角错误。</explain>
      <paraID>5EA5FB5E</paraID>
      <start>15</start>
      <end>16</end>
      <status>unmodified</status>
      <modifiedWord/>
      <trackRevisions>false</trackRevisions>
    </reviewItem>
    <reviewItem>
      <errorID>2cb32a92-e895-48d7-92aa-1cbb42f967ad</errorID>
      <errorWord>:</errorWord>
      <group>L1_Format</group>
      <groupName>格式问题</groupName>
      <ability>L2_HalfPunc</ability>
      <abilityName>全半角检查</abilityName>
      <candidateList>
        <item>：</item>
      </candidateList>
      <explain>文本全半角错误。</explain>
      <paraID>5EA5FB5E</paraID>
      <start>38</start>
      <end>39</end>
      <status>unmodified</status>
      <modifiedWord/>
      <trackRevisions>false</trackRevisions>
    </reviewItem>
    <reviewItem>
      <errorID>cd2ee70e-4247-47df-9327-f61ac7e1d214</errorID>
      <errorWord>(</errorWord>
      <group>L1_Format</group>
      <groupName>格式问题</groupName>
      <ability>L2_HalfPunc</ability>
      <abilityName>全半角检查</abilityName>
      <candidateList>
        <item>（</item>
      </candidateList>
      <explain>文本全半角错误。</explain>
      <paraID>45F5732B</paraID>
      <start>49</start>
      <end>50</end>
      <status>unmodified</status>
      <modifiedWord/>
      <trackRevisions>false</trackRevisions>
    </reviewItem>
    <reviewItem>
      <errorID>b2f2de3d-736e-4459-a52c-10896412c8bd</errorID>
      <errorWord>)</errorWord>
      <group>L1_Format</group>
      <groupName>格式问题</groupName>
      <ability>L2_HalfPunc</ability>
      <abilityName>全半角检查</abilityName>
      <candidateList>
        <item>）</item>
      </candidateList>
      <explain>文本全半角错误。</explain>
      <paraID>45F5732B</paraID>
      <start>51</start>
      <end>52</end>
      <status>unmodified</status>
      <modifiedWord/>
      <trackRevisions>false</trackRevisions>
    </reviewItem>
    <reviewItem>
      <errorID>8ed31d01-e67d-4f48-9575-15715182fdb3</errorID>
      <errorWord>(</errorWord>
      <group>L1_Format</group>
      <groupName>格式问题</groupName>
      <ability>L2_HalfPunc</ability>
      <abilityName>全半角检查</abilityName>
      <candidateList>
        <item>（</item>
      </candidateList>
      <explain>文本全半角错误。</explain>
      <paraID>45F5732B</paraID>
      <start>68</start>
      <end>69</end>
      <status>unmodified</status>
      <modifiedWord/>
      <trackRevisions>false</trackRevisions>
    </reviewItem>
    <reviewItem>
      <errorID>191e7286-e54a-4292-a30f-3765c815db31</errorID>
      <errorWord>)</errorWord>
      <group>L1_Format</group>
      <groupName>格式问题</groupName>
      <ability>L2_HalfPunc</ability>
      <abilityName>全半角检查</abilityName>
      <candidateList>
        <item>）</item>
      </candidateList>
      <explain>文本全半角错误。</explain>
      <paraID>45F5732B</paraID>
      <start>70</start>
      <end>71</end>
      <status>unmodified</status>
      <modifiedWord/>
      <trackRevisions>false</trackRevisions>
    </reviewItem>
    <reviewItem>
      <errorID>3e875876-4c43-4cf6-bfdc-30d9352b81d4</errorID>
      <errorWord>(</errorWord>
      <group>L1_Format</group>
      <groupName>格式问题</groupName>
      <ability>L2_HalfPunc</ability>
      <abilityName>全半角检查</abilityName>
      <candidateList>
        <item>（</item>
      </candidateList>
      <explain>文本全半角错误。</explain>
      <paraID>45F5732B</paraID>
      <start>87</start>
      <end>88</end>
      <status>unmodified</status>
      <modifiedWord/>
      <trackRevisions>false</trackRevisions>
    </reviewItem>
    <reviewItem>
      <errorID>3d7ca13e-a9b9-4dd4-9da4-786e8697cd43</errorID>
      <errorWord>：</errorWord>
      <group>L1_Format</group>
      <groupName>格式问题</groupName>
      <ability>L2_HalfPunc</ability>
      <abilityName>全半角检查</abilityName>
      <candidateList>
        <item>:</item>
      </candidateList>
      <explain>文本全半角错误。</explain>
      <paraID>4F812566</paraID>
      <start>31</start>
      <end>32</end>
      <status>unmodified</status>
      <modifiedWord/>
      <trackRevisions>false</trackRevisions>
    </reviewItem>
    <reviewItem>
      <errorID>fe322364-1ec2-47ab-874c-226953ac2412</errorID>
      <errorWord>:</errorWord>
      <group>L1_Format</group>
      <groupName>格式问题</groupName>
      <ability>L2_HalfPunc</ability>
      <abilityName>全半角检查</abilityName>
      <candidateList>
        <item>：</item>
      </candidateList>
      <explain>文本全半角错误。</explain>
      <paraID>253D2C75</paraID>
      <start>24</start>
      <end>25</end>
      <status>unmodified</status>
      <modifiedWord/>
      <trackRevisions>false</trackRevisions>
    </reviewItem>
    <reviewItem>
      <errorID>4050329c-94f4-4787-9ac0-d33587711719</errorID>
      <errorWord>KW</errorWord>
      <group>L1_Word</group>
      <groupName>字词问题</groupName>
      <ability>L2_Typo</ability>
      <abilityName>字词错误</abilityName>
      <candidateList>
        <item>kW</item>
      </candidateList>
      <explain/>
      <paraID>30868B6E</paraID>
      <start>25</start>
      <end>27</end>
      <status>unmodified</status>
      <modifiedWord/>
      <trackRevisions>false</trackRevisions>
    </reviewItem>
    <reviewItem>
      <errorID>176dec29-6bb4-4b51-a460-c2b65a8c43a6</errorID>
      <errorWord>像素数</errorWord>
      <group>L1_Word</group>
      <groupName>字词问题</groupName>
      <ability>L2_Typo</ability>
      <abilityName>字词错误</abilityName>
      <candidateList>
        <item>像素</item>
      </candidateList>
      <explain>〈名〉构成数字图像的基本单元，在光电转换系统中，是电子束或光束每一瞬间在图像上扫描的部分。图像中像素的数目越多，画面越清晰。</explain>
      <paraID>364025ED</paraID>
      <start>390</start>
      <end>393</end>
      <status>unmodified</status>
      <modifiedWord/>
      <trackRevisions>false</trackRevisions>
    </reviewItem>
    <reviewItem>
      <errorID>2cf825d8-ce6a-4a10-b393-55370f1632ce</errorID>
      <errorWord>WiFi</errorWord>
      <group>L1_Punc</group>
      <groupName>标点问题</groupName>
      <ability>L2_Punc</ability>
      <abilityName>标点符号检查</abilityName>
      <candidateList>
        <item>Wi-Fi</item>
      </candidateList>
      <explain/>
      <paraID>364025ED</paraID>
      <start>423</start>
      <end>427</end>
      <status>unmodified</status>
      <modifiedWord/>
      <trackRevisions>false</trackRevisions>
    </reviewItem>
    <reviewItem>
      <errorID>f59c95e4-557f-4b84-a806-f086fb32d748</errorID>
      <errorWord>,</errorWord>
      <group>L1_Format</group>
      <groupName>格式问题</groupName>
      <ability>L2_HalfPunc</ability>
      <abilityName>全半角检查</abilityName>
      <candidateList>
        <item>，</item>
      </candidateList>
      <explain>文本全半角错误。</explain>
      <paraID>1703B7A7</paraID>
      <start>83</start>
      <end>84</end>
      <status>unmodified</status>
      <modifiedWord/>
      <trackRevisions>false</trackRevisions>
    </reviewItem>
    <reviewItem>
      <errorID>15ff7ad1-0540-4b2a-8964-255f5659250e</errorID>
      <errorWord>WiFi</errorWord>
      <group>L1_Punc</group>
      <groupName>标点问题</groupName>
      <ability>L2_Punc</ability>
      <abilityName>标点符号检查</abilityName>
      <candidateList>
        <item>Wi-Fi</item>
      </candidateList>
      <explain/>
      <paraID>2383AB13</paraID>
      <start>11</start>
      <end>15</end>
      <status>unmodified</status>
      <modifiedWord/>
      <trackRevisions>false</trackRevisions>
    </reviewItem>
    <reviewItem>
      <errorID>52629b2a-b6ee-4b15-8d4e-ccb9cbd231fd</errorID>
      <errorWord>WiFi</errorWord>
      <group>L1_Punc</group>
      <groupName>标点问题</groupName>
      <ability>L2_Punc</ability>
      <abilityName>标点符号检查</abilityName>
      <candidateList>
        <item>Wi-Fi</item>
      </candidateList>
      <explain/>
      <paraID>2383AB13</paraID>
      <start>167</start>
      <end>171</end>
      <status>unmodified</status>
      <modifiedWord/>
      <trackRevisions>false</trackRevisions>
    </reviewItem>
    <reviewItem>
      <errorID>94dfdb4d-1467-4f83-acba-3151e048acf3</errorID>
      <errorWord>:</errorWord>
      <group>L1_Format</group>
      <groupName>格式问题</groupName>
      <ability>L2_HalfPunc</ability>
      <abilityName>全半角检查</abilityName>
      <candidateList>
        <item>：</item>
      </candidateList>
      <explain>文本全半角错误。</explain>
      <paraID>441A45D4</paraID>
      <start>31</start>
      <end>32</end>
      <status>unmodified</status>
      <modifiedWord/>
      <trackRevisions>false</trackRevisions>
    </reviewItem>
    <reviewItem>
      <errorID>496d929e-9cb1-43a1-9773-626b78c53e7a</errorID>
      <errorWord>:</errorWord>
      <group>L1_Format</group>
      <groupName>格式问题</groupName>
      <ability>L2_HalfPunc</ability>
      <abilityName>全半角检查</abilityName>
      <candidateList>
        <item>：</item>
      </candidateList>
      <explain>文本全半角错误。</explain>
      <paraID>56C028E1</paraID>
      <start>107</start>
      <end>108</end>
      <status>unmodified</status>
      <modifiedWord/>
      <trackRevisions>false</trackRevisions>
    </reviewItem>
    <reviewItem>
      <errorID>b593a12e-84cb-4218-aee2-907c32f09350</errorID>
      <errorWord>(</errorWord>
      <group>L1_Format</group>
      <groupName>格式问题</groupName>
      <ability>L2_HalfPunc</ability>
      <abilityName>全半角检查</abilityName>
      <candidateList>
        <item>（</item>
      </candidateList>
      <explain>文本全半角错误。</explain>
      <paraID>56C028E1</paraID>
      <start>112</start>
      <end>113</end>
      <status>unmodified</status>
      <modifiedWord/>
      <trackRevisions>false</trackRevisions>
    </reviewItem>
    <reviewItem>
      <errorID>8125fa10-0c55-4219-be41-84276284da1f</errorID>
      <errorWord>)</errorWord>
      <group>L1_Format</group>
      <groupName>格式问题</groupName>
      <ability>L2_HalfPunc</ability>
      <abilityName>全半角检查</abilityName>
      <candidateList>
        <item>）</item>
      </candidateList>
      <explain>文本全半角错误。</explain>
      <paraID>56C028E1</paraID>
      <start>115</start>
      <end>116</end>
      <status>unmodified</status>
      <modifiedWord/>
      <trackRevisions>false</trackRevisions>
    </reviewItem>
    <reviewItem>
      <errorID>c0c75544-2275-4906-b9de-bc8825f10125</errorID>
      <errorWord>:</errorWord>
      <group>L1_Format</group>
      <groupName>格式问题</groupName>
      <ability>L2_HalfPunc</ability>
      <abilityName>全半角检查</abilityName>
      <candidateList>
        <item>：</item>
      </candidateList>
      <explain>文本全半角错误。</explain>
      <paraID>56C028E1</paraID>
      <start>145</start>
      <end>146</end>
      <status>unmodified</status>
      <modifiedWord/>
      <trackRevisions>false</trackRevisions>
    </reviewItem>
    <reviewItem>
      <errorID>2cd6547c-3cd7-4d0e-aadd-992190796a80</errorID>
      <errorWord>(</errorWord>
      <group>L1_Format</group>
      <groupName>格式问题</groupName>
      <ability>L2_HalfPunc</ability>
      <abilityName>全半角检查</abilityName>
      <candidateList>
        <item>（</item>
      </candidateList>
      <explain>文本全半角错误。</explain>
      <paraID>2243839A</paraID>
      <start>22</start>
      <end>23</end>
      <status>unmodified</status>
      <modifiedWord/>
      <trackRevisions>false</trackRevisions>
    </reviewItem>
    <reviewItem>
      <errorID>4f4ec48f-f6fb-4a5a-bb48-183414903b97</errorID>
      <errorWord>)</errorWord>
      <group>L1_Format</group>
      <groupName>格式问题</groupName>
      <ability>L2_HalfPunc</ability>
      <abilityName>全半角检查</abilityName>
      <candidateList>
        <item>）</item>
      </candidateList>
      <explain>文本全半角错误。</explain>
      <paraID>2243839A</paraID>
      <start>36</start>
      <end>37</end>
      <status>unmodified</status>
      <modifiedWord/>
      <trackRevisions>false</trackRevisions>
    </reviewItem>
    <reviewItem>
      <errorID>5c6378bc-83b5-4468-ba9d-6dd27f347ea4</errorID>
      <errorWord>、以及</errorWord>
      <group>L1_Punc</group>
      <groupName>标点问题</groupName>
      <ability>L2_Punc</ability>
      <abilityName>标点符号检查</abilityName>
      <candidateList>
        <item>，以及</item>
      </candidateList>
      <explain>连接词前后不宜使用顿号，建议使用逗号。</explain>
      <paraID>6C9815C6</paraID>
      <start>28</start>
      <end>31</end>
      <status>unmodified</status>
      <modifiedWord/>
      <trackRevisions>false</trackRevisions>
    </reviewItem>
    <reviewItem>
      <errorID>bbc56b3c-d682-4232-af1a-8de12c12e641</errorID>
      <errorWord>)</errorWord>
      <group>L1_Format</group>
      <groupName>格式问题</groupName>
      <ability>L2_HalfPunc</ability>
      <abilityName>全半角检查</abilityName>
      <candidateList>
        <item>）</item>
      </candidateList>
      <explain>文本全半角错误。</explain>
      <paraID>327869D8</paraID>
      <start>162</start>
      <end>163</end>
      <status>unmodified</status>
      <modifiedWord/>
      <trackRevisions>false</trackRevisions>
    </reviewItem>
    <reviewItem>
      <errorID>f8a5ab8c-f988-4604-a425-d33b2ffc5842</errorID>
      <errorWord>,</errorWord>
      <group>L1_Format</group>
      <groupName>格式问题</groupName>
      <ability>L2_HalfPunc</ability>
      <abilityName>全半角检查</abilityName>
      <candidateList>
        <item>，</item>
      </candidateList>
      <explain>文本全半角错误。</explain>
      <paraID>1EE93E7E</paraID>
      <start>24</start>
      <end>25</end>
      <status>unmodified</status>
      <modifiedWord/>
      <trackRevisions>false</trackRevisions>
    </reviewItem>
    <reviewItem>
      <errorID>b8e17c34-1208-4093-be4e-4a9ba6aa5cad</errorID>
      <errorWord>方管方管</errorWord>
      <group>L1_Word</group>
      <groupName>字词问题</groupName>
      <ability>L2_Typo</ability>
      <abilityName>字词错误</abilityName>
      <candidateList>
        <item>方管</item>
      </candidateList>
      <explain/>
      <paraID>16AA6F0F</paraID>
      <start>126</start>
      <end>128</end>
      <status>modified</status>
      <modifiedWord>方管</modifiedWord>
      <trackRevisions>false</trackRevisions>
    </reviewItem>
    <reviewItem>
      <errorID>a3bfb3ad-d09d-43fd-8563-bf40930ee519</errorID>
      <errorWord>噪音</errorWord>
      <group>L1_Word</group>
      <groupName>字词问题</groupName>
      <ability>L2_Alias</ability>
      <abilityName>也作/曾用词</abilityName>
      <candidateList>
        <item>噪声</item>
      </candidateList>
      <explain>词汇[噪音]为不规范表述或旧称，其规范书面表述为[噪声]。</explain>
      <paraID> 793E356</paraID>
      <start>124</start>
      <end>126</end>
      <status>unmodified</status>
      <modifiedWord/>
      <trackRevisions>false</trackRevisions>
    </reviewItem>
    <reviewItem>
      <errorID>2e1bb93b-2ed2-4fc0-97b6-7cc284fd4d0f</errorID>
      <errorWord>,</errorWord>
      <group>L1_Format</group>
      <groupName>格式问题</groupName>
      <ability>L2_HalfPunc</ability>
      <abilityName>全半角检查</abilityName>
      <candidateList>
        <item>，</item>
      </candidateList>
      <explain>文本全半角错误。</explain>
      <paraID>75A6500F</paraID>
      <start>100</start>
      <end>101</end>
      <status>unmodified</status>
      <modifiedWord/>
      <trackRevisions>false</trackRevisions>
    </reviewItem>
    <reviewItem>
      <errorID>9223a486-4ca3-4dbe-8b48-680ad36ec5a8</errorID>
      <errorWord>(</errorWord>
      <group>L1_Format</group>
      <groupName>格式问题</groupName>
      <ability>L2_HalfPunc</ability>
      <abilityName>全半角检查</abilityName>
      <candidateList>
        <item>（</item>
      </candidateList>
      <explain>文本全半角错误。</explain>
      <paraID>415721E9</paraID>
      <start>49</start>
      <end>50</end>
      <status>unmodified</status>
      <modifiedWord/>
      <trackRevisions>false</trackRevisions>
    </reviewItem>
    <reviewItem>
      <errorID>b7e016d7-a4af-4a44-994f-6e7ff2435cde</errorID>
      <errorWord>)</errorWord>
      <group>L1_Format</group>
      <groupName>格式问题</groupName>
      <ability>L2_HalfPunc</ability>
      <abilityName>全半角检查</abilityName>
      <candidateList>
        <item>）</item>
      </candidateList>
      <explain>文本全半角错误。</explain>
      <paraID>415721E9</paraID>
      <start>51</start>
      <end>52</end>
      <status>unmodified</status>
      <modifiedWord/>
      <trackRevisions>false</trackRevisions>
    </reviewItem>
    <reviewItem>
      <errorID>3b4163ea-b6f3-4a3d-81e7-795b019ad410</errorID>
      <errorWord>(</errorWord>
      <group>L1_Format</group>
      <groupName>格式问题</groupName>
      <ability>L2_HalfPunc</ability>
      <abilityName>全半角检查</abilityName>
      <candidateList>
        <item>（</item>
      </candidateList>
      <explain>文本全半角错误。</explain>
      <paraID>415721E9</paraID>
      <start>68</start>
      <end>69</end>
      <status>unmodified</status>
      <modifiedWord/>
      <trackRevisions>false</trackRevisions>
    </reviewItem>
    <reviewItem>
      <errorID>12cd2770-a9c1-4271-ab87-43829b4a1db0</errorID>
      <errorWord>)</errorWord>
      <group>L1_Format</group>
      <groupName>格式问题</groupName>
      <ability>L2_HalfPunc</ability>
      <abilityName>全半角检查</abilityName>
      <candidateList>
        <item>）</item>
      </candidateList>
      <explain>文本全半角错误。</explain>
      <paraID>415721E9</paraID>
      <start>70</start>
      <end>71</end>
      <status>unmodified</status>
      <modifiedWord/>
      <trackRevisions>false</trackRevisions>
    </reviewItem>
    <reviewItem>
      <errorID>ab5f7fd4-6bc3-42dc-ac39-284e2b0527b8</errorID>
      <errorWord>(</errorWord>
      <group>L1_Format</group>
      <groupName>格式问题</groupName>
      <ability>L2_HalfPunc</ability>
      <abilityName>全半角检查</abilityName>
      <candidateList>
        <item>（</item>
      </candidateList>
      <explain>文本全半角错误。</explain>
      <paraID>415721E9</paraID>
      <start>87</start>
      <end>88</end>
      <status>unmodified</status>
      <modifiedWord/>
      <trackRevisions>false</trackRevisions>
    </reviewItem>
    <reviewItem>
      <errorID>a92d8b8d-3284-49ae-8fa1-b7f33532b5bb</errorID>
      <errorWord>：</errorWord>
      <group>L1_Format</group>
      <groupName>格式问题</groupName>
      <ability>L2_HalfPunc</ability>
      <abilityName>全半角检查</abilityName>
      <candidateList>
        <item>:</item>
      </candidateList>
      <explain>文本全半角错误。</explain>
      <paraID>4AD8F0C1</paraID>
      <start>31</start>
      <end>32</end>
      <status>unmodified</status>
      <modifiedWord/>
      <trackRevisions>false</trackRevisions>
    </reviewItem>
    <reviewItem>
      <errorID>66b9fd29-8dd3-40ac-be8c-9bab8d4cacd1</errorID>
      <errorWord>:</errorWord>
      <group>L1_Format</group>
      <groupName>格式问题</groupName>
      <ability>L2_HalfPunc</ability>
      <abilityName>全半角检查</abilityName>
      <candidateList>
        <item>：</item>
      </candidateList>
      <explain>文本全半角错误。</explain>
      <paraID>73CB0871</paraID>
      <start>31</start>
      <end>32</end>
      <status>unmodified</status>
      <modifiedWord/>
      <trackRevisions>false</trackRevisions>
    </reviewItem>
    <reviewItem>
      <errorID>56710aa1-5ffd-402b-ab67-4f54f0517cc7</errorID>
      <errorWord>:</errorWord>
      <group>L1_Format</group>
      <groupName>格式问题</groupName>
      <ability>L2_HalfPunc</ability>
      <abilityName>全半角检查</abilityName>
      <candidateList>
        <item>：</item>
      </candidateList>
      <explain>文本全半角错误。</explain>
      <paraID>4AFD3AFD</paraID>
      <start>107</start>
      <end>108</end>
      <status>unmodified</status>
      <modifiedWord/>
      <trackRevisions>false</trackRevisions>
    </reviewItem>
    <reviewItem>
      <errorID>59baf9d4-d884-4530-90f3-6f49d8be02ff</errorID>
      <errorWord>(</errorWord>
      <group>L1_Format</group>
      <groupName>格式问题</groupName>
      <ability>L2_HalfPunc</ability>
      <abilityName>全半角检查</abilityName>
      <candidateList>
        <item>（</item>
      </candidateList>
      <explain>文本全半角错误。</explain>
      <paraID>4AFD3AFD</paraID>
      <start>112</start>
      <end>113</end>
      <status>unmodified</status>
      <modifiedWord/>
      <trackRevisions>false</trackRevisions>
    </reviewItem>
    <reviewItem>
      <errorID>a7ca9099-b0f0-449a-905b-5425e080f2d3</errorID>
      <errorWord>)</errorWord>
      <group>L1_Format</group>
      <groupName>格式问题</groupName>
      <ability>L2_HalfPunc</ability>
      <abilityName>全半角检查</abilityName>
      <candidateList>
        <item>）</item>
      </candidateList>
      <explain>文本全半角错误。</explain>
      <paraID>4AFD3AFD</paraID>
      <start>115</start>
      <end>116</end>
      <status>unmodified</status>
      <modifiedWord/>
      <trackRevisions>false</trackRevisions>
    </reviewItem>
    <reviewItem>
      <errorID>f4d70bdc-41b1-41eb-9d3b-41903dc32d64</errorID>
      <errorWord>:</errorWord>
      <group>L1_Format</group>
      <groupName>格式问题</groupName>
      <ability>L2_HalfPunc</ability>
      <abilityName>全半角检查</abilityName>
      <candidateList>
        <item>：</item>
      </candidateList>
      <explain>文本全半角错误。</explain>
      <paraID>4AFD3AFD</paraID>
      <start>145</start>
      <end>146</end>
      <status>unmodified</status>
      <modifiedWord/>
      <trackRevisions>false</trackRevisions>
    </reviewItem>
    <reviewItem>
      <errorID>28feff91-4879-4b68-b99e-b69f829726c9</errorID>
      <errorWord>;</errorWord>
      <group>L1_Format</group>
      <groupName>格式问题</groupName>
      <ability>L2_HalfPunc</ability>
      <abilityName>全半角检查</abilityName>
      <candidateList>
        <item>；</item>
      </candidateList>
      <explain>文本全半角错误。</explain>
      <paraID>1204F5FC</paraID>
      <start>79</start>
      <end>80</end>
      <status>unmodified</status>
      <modifiedWord/>
      <trackRevisions>false</trackRevisions>
    </reviewItem>
    <reviewItem>
      <errorID>318ca65b-692c-4a15-aa36-fdeba3c0914b</errorID>
      <errorWord>;</errorWord>
      <group>L1_Format</group>
      <groupName>格式问题</groupName>
      <ability>L2_HalfPunc</ability>
      <abilityName>全半角检查</abilityName>
      <candidateList>
        <item>；</item>
      </candidateList>
      <explain>文本全半角错误。</explain>
      <paraID>294B0627</paraID>
      <start>42</start>
      <end>43</end>
      <status>unmodified</status>
      <modifiedWord/>
      <trackRevisions>false</trackRevisions>
    </reviewItem>
    <reviewItem>
      <errorID>4c83ffef-c48b-41bc-85a0-ccfd8fd617ab</errorID>
      <errorWord>无极缩放</errorWord>
      <group>L1_Word</group>
      <groupName>字词问题</groupName>
      <ability>L2_Typo</ability>
      <abilityName>字词错误</abilityName>
      <candidateList>
        <item>无级缩放</item>
      </candidateList>
      <explain>存在发音相同字词的误用。</explain>
      <paraID>7E4230F5</paraID>
      <start>186</start>
      <end>190</end>
      <status>modified</status>
      <modifiedWord>无级缩放</modifiedWord>
      <trackRevisions>false</trackRevisions>
    </reviewItem>
    <reviewItem>
      <errorID>7b4d06d7-c75b-4576-9332-a410f9d89ce4</errorID>
      <errorWord>KW</errorWord>
      <group>L1_Word</group>
      <groupName>字词问题</groupName>
      <ability>L2_Typo</ability>
      <abilityName>字词错误</abilityName>
      <candidateList>
        <item>kW</item>
      </candidateList>
      <explain/>
      <paraID>6599F893</paraID>
      <start>25</start>
      <end>27</end>
      <status>unmodified</status>
      <modifiedWord/>
      <trackRevisions>false</trackRevisions>
    </reviewItem>
    <reviewItem>
      <errorID>7765b28d-7b6c-4097-a46b-1fbf1a027690</errorID>
      <errorWord>WiFi</errorWord>
      <group>L1_Punc</group>
      <groupName>标点问题</groupName>
      <ability>L2_Punc</ability>
      <abilityName>标点符号检查</abilityName>
      <candidateList>
        <item>Wi-Fi</item>
      </candidateList>
      <explain/>
      <paraID>12F9FDE0</paraID>
      <start>11</start>
      <end>15</end>
      <status>unmodified</status>
      <modifiedWord/>
      <trackRevisions>false</trackRevisions>
    </reviewItem>
    <reviewItem>
      <errorID>0117ad57-31b4-4e3d-97bf-dfa56d9d0c88</errorID>
      <errorWord>WiFi</errorWord>
      <group>L1_Punc</group>
      <groupName>标点问题</groupName>
      <ability>L2_Punc</ability>
      <abilityName>标点符号检查</abilityName>
      <candidateList>
        <item>Wi-Fi</item>
      </candidateList>
      <explain/>
      <paraID>12F9FDE0</paraID>
      <start>167</start>
      <end>171</end>
      <status>unmodified</status>
      <modifiedWord/>
      <trackRevisions>false</trackRevisions>
    </reviewItem>
    <reviewItem>
      <errorID>8cbc0069-0059-401f-81b4-21be94e15582</errorID>
      <errorWord>"</errorWord>
      <group>L1_Format</group>
      <groupName>格式问题</groupName>
      <ability>L2_HalfPunc</ability>
      <abilityName>全半角检查</abilityName>
      <candidateList/>
      <explain>文本全半角错误。</explain>
      <paraID>74D8ED96</paraID>
      <start>34</start>
      <end>35</end>
      <status>unmodified</status>
      <modifiedWord/>
      <trackRevisions>false</trackRevisions>
    </reviewItem>
    <reviewItem>
      <errorID>ac479d16-d1d0-4184-9158-939b0a601838</errorID>
      <errorWord>"</errorWord>
      <group>L1_Format</group>
      <groupName>格式问题</groupName>
      <ability>L2_HalfPunc</ability>
      <abilityName>全半角检查</abilityName>
      <candidateList>
        <item>”</item>
      </candidateList>
      <explain>文本全半角错误。</explain>
      <paraID>74D8ED96</paraID>
      <start>49</start>
      <end>50</end>
      <status>unmodified</status>
      <modifiedWord/>
      <trackRevisions>false</trackRevisions>
    </reviewItem>
    <reviewItem>
      <errorID>b82ea77b-91a2-4885-a41e-b45dc5cdac6f</errorID>
      <errorWord>)</errorWord>
      <group>L1_Format</group>
      <groupName>格式问题</groupName>
      <ability>L2_HalfPunc</ability>
      <abilityName>全半角检查</abilityName>
      <candidateList>
        <item>）</item>
      </candidateList>
      <explain>文本全半角错误。</explain>
      <paraID>74D8ED96</paraID>
      <start>72</start>
      <end>73</end>
      <status>unmodified</status>
      <modifiedWord/>
      <trackRevisions>false</trackRevisions>
    </reviewItem>
    <reviewItem>
      <errorID>7b7ebf43-83e6-413a-be6d-c8e10cf145cc</errorID>
      <errorWord>"</errorWord>
      <group>L1_Format</group>
      <groupName>格式问题</groupName>
      <ability>L2_HalfPunc</ability>
      <abilityName>全半角检查</abilityName>
      <candidateList/>
      <explain>文本全半角错误。</explain>
      <paraID>56B6B4F9</paraID>
      <start>33</start>
      <end>34</end>
      <status>unmodified</status>
      <modifiedWord/>
      <trackRevisions>false</trackRevisions>
    </reviewItem>
    <reviewItem>
      <errorID>30e84426-6128-4e87-9301-4a55b089b76e</errorID>
      <errorWord>"</errorWord>
      <group>L1_Format</group>
      <groupName>格式问题</groupName>
      <ability>L2_HalfPunc</ability>
      <abilityName>全半角检查</abilityName>
      <candidateList/>
      <explain>文本全半角错误。</explain>
      <paraID>56B6B4F9</paraID>
      <start>48</start>
      <end>49</end>
      <status>unmodified</status>
      <modifiedWord/>
      <trackRevisions>false</trackRevisions>
    </reviewItem>
    <reviewItem>
      <errorID>a9cdeb2d-c730-42e6-ad85-33b53841eed2</errorID>
      <errorWord>)</errorWord>
      <group>L1_Format</group>
      <groupName>格式问题</groupName>
      <ability>L2_HalfPunc</ability>
      <abilityName>全半角检查</abilityName>
      <candidateList>
        <item>）</item>
      </candidateList>
      <explain>文本全半角错误。</explain>
      <paraID>56B6B4F9</paraID>
      <start>71</start>
      <end>72</end>
      <status>unmodified</status>
      <modifiedWord/>
      <trackRevisions>false</trackRevisions>
    </reviewItem>
    <reviewItem>
      <errorID>a0553c55-0f91-4acc-806d-b945025280fd</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 D181634</paraID>
      <start>231</start>
      <end>235</end>
      <status>unmodified</status>
      <modifiedWord/>
      <trackRevisions>false</trackRevisions>
    </reviewItem>
    <reviewItem>
      <errorID>6e2d73a2-90f5-40a9-8e9c-8295c0642977</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3429C322</paraID>
      <start>231</start>
      <end>235</end>
      <status>unmodified</status>
      <modifiedWord/>
      <trackRevisions>false</trackRevisions>
    </reviewItem>
    <reviewItem>
      <errorID>c6c5555f-4210-44ab-bd99-5a4914c10257</errorID>
      <errorWord>噪音</errorWord>
      <group>L1_Word</group>
      <groupName>字词问题</groupName>
      <ability>L2_Alias</ability>
      <abilityName>也作/曾用词</abilityName>
      <candidateList>
        <item>噪声</item>
      </candidateList>
      <explain>词汇[噪音]为不规范表述或旧称，其规范书面表述为[噪声]。</explain>
      <paraID>37F9B081</paraID>
      <start>462</start>
      <end>464</end>
      <status>unmodified</status>
      <modifiedWord/>
      <trackRevisions>false</trackRevisions>
    </reviewItem>
    <reviewItem>
      <errorID>7750b936-a271-4959-9820-a1e5d6638c2f</errorID>
      <errorWord>(</errorWord>
      <group>L1_Format</group>
      <groupName>格式问题</groupName>
      <ability>L2_HalfPunc</ability>
      <abilityName>全半角检查</abilityName>
      <candidateList>
        <item>（</item>
      </candidateList>
      <explain>文本全半角错误。</explain>
      <paraID>4C7A8C6E</paraID>
      <start>36</start>
      <end>37</end>
      <status>unmodified</status>
      <modifiedWord/>
      <trackRevisions>false</trackRevisions>
    </reviewItem>
    <reviewItem>
      <errorID>fcd73862-4be4-491f-94d8-25270f2ebdd3</errorID>
      <errorWord>)</errorWord>
      <group>L1_Format</group>
      <groupName>格式问题</groupName>
      <ability>L2_HalfPunc</ability>
      <abilityName>全半角检查</abilityName>
      <candidateList>
        <item>）</item>
      </candidateList>
      <explain>文本全半角错误。</explain>
      <paraID>4C7A8C6E</paraID>
      <start>45</start>
      <end>46</end>
      <status>unmodified</status>
      <modifiedWord/>
      <trackRevisions>false</trackRevisions>
    </reviewItem>
    <reviewItem>
      <errorID>807e976f-73d2-41f5-bafe-5ea000232e10</errorID>
      <errorWord>:</errorWord>
      <group>L1_Format</group>
      <groupName>格式问题</groupName>
      <ability>L2_HalfPunc</ability>
      <abilityName>全半角检查</abilityName>
      <candidateList>
        <item>：</item>
      </candidateList>
      <explain>文本全半角错误。</explain>
      <paraID>4C7A8C6E</paraID>
      <start>177</start>
      <end>178</end>
      <status>unmodified</status>
      <modifiedWord/>
      <trackRevisions>false</trackRevisions>
    </reviewItem>
    <reviewItem>
      <errorID>a35799c3-8df1-42c4-8585-727d4b15ba2c</errorID>
      <errorWord>:</errorWord>
      <group>L1_Format</group>
      <groupName>格式问题</groupName>
      <ability>L2_HalfPunc</ability>
      <abilityName>全半角检查</abilityName>
      <candidateList>
        <item>：</item>
      </candidateList>
      <explain>文本全半角错误。</explain>
      <paraID>4C7A8C6E</paraID>
      <start>188</start>
      <end>189</end>
      <status>unmodified</status>
      <modifiedWord/>
      <trackRevisions>false</trackRevisions>
    </reviewItem>
    <reviewItem>
      <errorID>7c050fff-1622-48b7-ab52-e65ee8f5a346</errorID>
      <errorWord>:</errorWord>
      <group>L1_Format</group>
      <groupName>格式问题</groupName>
      <ability>L2_HalfPunc</ability>
      <abilityName>全半角检查</abilityName>
      <candidateList>
        <item>：</item>
      </candidateList>
      <explain>文本全半角错误。</explain>
      <paraID>4BC57964</paraID>
      <start>13</start>
      <end>14</end>
      <status>unmodified</status>
      <modifiedWord/>
      <trackRevisions>false</trackRevisions>
    </reviewItem>
    <reviewItem>
      <errorID>7b3155f6-640f-4c46-bec3-1856c7ebf5a1</errorID>
      <errorWord>:</errorWord>
      <group>L1_Format</group>
      <groupName>格式问题</groupName>
      <ability>L2_HalfPunc</ability>
      <abilityName>全半角检查</abilityName>
      <candidateList>
        <item>：</item>
      </candidateList>
      <explain>文本全半角错误。</explain>
      <paraID>4BC57964</paraID>
      <start>25</start>
      <end>26</end>
      <status>unmodified</status>
      <modifiedWord/>
      <trackRevisions>false</trackRevisions>
    </reviewItem>
    <reviewItem>
      <errorID>ab83dc9d-6420-4510-b7fd-945be36ef818</errorID>
      <errorWord>:</errorWord>
      <group>L1_Format</group>
      <groupName>格式问题</groupName>
      <ability>L2_HalfPunc</ability>
      <abilityName>全半角检查</abilityName>
      <candidateList>
        <item>：</item>
      </candidateList>
      <explain>文本全半角错误。</explain>
      <paraID>4BC57964</paraID>
      <start>43</start>
      <end>44</end>
      <status>unmodified</status>
      <modifiedWord/>
      <trackRevisions>false</trackRevisions>
    </reviewItem>
    <reviewItem>
      <errorID>fc1b1ba3-6f28-416c-959c-513da3455cc6</errorID>
      <errorWord>:</errorWord>
      <group>L1_Format</group>
      <groupName>格式问题</groupName>
      <ability>L2_HalfPunc</ability>
      <abilityName>全半角检查</abilityName>
      <candidateList>
        <item>：</item>
      </candidateList>
      <explain>文本全半角错误。</explain>
      <paraID>4BC57964</paraID>
      <start>98</start>
      <end>99</end>
      <status>unmodified</status>
      <modifiedWord/>
      <trackRevisions>false</trackRevisions>
    </reviewItem>
    <reviewItem>
      <errorID>80d24b3f-5571-4db3-9e32-61af6276fab6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44A94B1</paraID>
      <start>31</start>
      <end>33</end>
      <status>unmodified</status>
      <modifiedWord/>
      <trackRevisions>false</trackRevisions>
    </reviewItem>
    <reviewItem>
      <errorID>4e69f74d-bfaf-4bb2-bc9f-204758761a35</errorID>
      <errorWord>认</errorWord>
      <group>L1_Word</group>
      <groupName>字词问题</groupName>
      <ability>L2_Typo</ability>
      <abilityName>字词错误</abilityName>
      <candidateList>
        <item>认之</item>
      </candidateList>
      <explain/>
      <paraID>257EA3C9</paraID>
      <start>60</start>
      <end>61</end>
      <status>unmodified</status>
      <modifiedWord/>
      <trackRevisions>false</trackRevisions>
    </reviewItem>
    <reviewItem>
      <errorID>a72d55fb-96dd-40d9-ab9c-b6ceba3b6cde</errorID>
      <errorWord>终生</errorWord>
      <group>L1_Word</group>
      <groupName>字词问题</groupName>
      <ability>L2_Typo</ability>
      <abilityName>字词错误</abilityName>
      <candidateList>
        <item>终身</item>
      </candidateList>
      <explain/>
      <paraID>62B2E6E2</paraID>
      <start>41</start>
      <end>43</end>
      <status>modified</status>
      <modifiedWord>终身</modifiedWord>
      <trackRevisions>false</trackRevisions>
    </reviewItem>
    <reviewItem>
      <errorID>211b19e3-3c43-4eb2-b618-1fad9d0a4b0d</errorID>
      <errorWord>(</errorWord>
      <group>L1_Format</group>
      <groupName>格式问题</groupName>
      <ability>L2_HalfPunc</ability>
      <abilityName>全半角检查</abilityName>
      <candidateList>
        <item>（</item>
      </candidateList>
      <explain>文本全半角错误。</explain>
      <paraID>4CF2CCA3</paraID>
      <start>75</start>
      <end>76</end>
      <status>unmodified</status>
      <modifiedWord/>
      <trackRevisions>false</trackRevisions>
    </reviewItem>
    <reviewItem>
      <errorID>4c06340a-cf19-45e6-a317-4e7f8600294f</errorID>
      <errorWord>)</errorWord>
      <group>L1_Format</group>
      <groupName>格式问题</groupName>
      <ability>L2_HalfPunc</ability>
      <abilityName>全半角检查</abilityName>
      <candidateList>
        <item>）</item>
      </candidateList>
      <explain>文本全半角错误。</explain>
      <paraID>4CF2CCA3</paraID>
      <start>86</start>
      <end>87</end>
      <status>unmodified</status>
      <modifiedWord/>
      <trackRevisions>false</trackRevisions>
    </reviewItem>
    <reviewItem>
      <errorID>62238b8c-0782-4042-983e-f4205c5f2eb3</errorID>
      <errorWord>)</errorWord>
      <group>L1_Format</group>
      <groupName>格式问题</groupName>
      <ability>L2_HalfPunc</ability>
      <abilityName>全半角检查</abilityName>
      <candidateList>
        <item>）</item>
      </candidateList>
      <explain>文本全半角错误。</explain>
      <paraID>6A5D044E</paraID>
      <start>66</start>
      <end>67</end>
      <status>unmodified</status>
      <modifiedWord/>
      <trackRevisions>false</trackRevisions>
    </reviewItem>
    <reviewItem>
      <errorID>05da6893-e432-4e80-8409-238e9e3f78ba</errorID>
      <errorWord>)</errorWord>
      <group>L1_Format</group>
      <groupName>格式问题</groupName>
      <ability>L2_HalfPunc</ability>
      <abilityName>全半角检查</abilityName>
      <candidateList>
        <item>）</item>
      </candidateList>
      <explain>文本全半角错误。</explain>
      <paraID>6A5D044E</paraID>
      <start>99</start>
      <end>100</end>
      <status>unmodified</status>
      <modifiedWord/>
      <trackRevisions>false</trackRevisions>
    </reviewItem>
    <reviewItem>
      <errorID>184b1325-e4fe-4471-8dc2-d8e9d31fc824</errorID>
      <errorWord>)</errorWord>
      <group>L1_Format</group>
      <groupName>格式问题</groupName>
      <ability>L2_HalfPunc</ability>
      <abilityName>全半角检查</abilityName>
      <candidateList>
        <item>）</item>
      </candidateList>
      <explain>文本全半角错误。</explain>
      <paraID>6A5D044E</paraID>
      <start>137</start>
      <end>138</end>
      <status>unmodified</status>
      <modifiedWord/>
      <trackRevisions>false</trackRevisions>
    </reviewItem>
    <reviewItem>
      <errorID>9e8dde28-9fc2-477b-926c-b48392885c93</errorID>
      <errorWord>)</errorWord>
      <group>L1_Format</group>
      <groupName>格式问题</groupName>
      <ability>L2_HalfPunc</ability>
      <abilityName>全半角检查</abilityName>
      <candidateList>
        <item>）</item>
      </candidateList>
      <explain>文本全半角错误。</explain>
      <paraID>436300BC</paraID>
      <start>85</start>
      <end>86</end>
      <status>unmodified</status>
      <modifiedWord/>
      <trackRevisions>false</trackRevisions>
    </reviewItem>
    <reviewItem>
      <errorID>6de4d427-2a14-4d8e-8c5c-8d7a5d3888d7</errorID>
      <errorWord>)</errorWord>
      <group>L1_Format</group>
      <groupName>格式问题</groupName>
      <ability>L2_HalfPunc</ability>
      <abilityName>全半角检查</abilityName>
      <candidateList>
        <item>）</item>
      </candidateList>
      <explain>文本全半角错误。</explain>
      <paraID>436300BC</paraID>
      <start>124</start>
      <end>125</end>
      <status>unmodified</status>
      <modifiedWord/>
      <trackRevisions>false</trackRevisions>
    </reviewItem>
    <reviewItem>
      <errorID>60338371-daa3-484c-b74b-b73368266a02</errorID>
      <errorWord>)</errorWord>
      <group>L1_Format</group>
      <groupName>格式问题</groupName>
      <ability>L2_HalfPunc</ability>
      <abilityName>全半角检查</abilityName>
      <candidateList>
        <item>）</item>
      </candidateList>
      <explain>文本全半角错误。</explain>
      <paraID>436300BC</paraID>
      <start>164</start>
      <end>165</end>
      <status>unmodified</status>
      <modifiedWord/>
      <trackRevisions>false</trackRevisions>
    </reviewItem>
    <reviewItem>
      <errorID>2a7bab4e-4307-4dd9-a79e-a3dc95e233e6</errorID>
      <errorWord>(</errorWord>
      <group>L1_Format</group>
      <groupName>格式问题</groupName>
      <ability>L2_HalfPunc</ability>
      <abilityName>全半角检查</abilityName>
      <candidateList>
        <item>（</item>
      </candidateList>
      <explain>文本全半角错误。</explain>
      <paraID>452DF7C9</paraID>
      <start>301</start>
      <end>302</end>
      <status>unmodified</status>
      <modifiedWord/>
      <trackRevisions>false</trackRevisions>
    </reviewItem>
    <reviewItem>
      <errorID>9007b8c3-438c-4404-8a44-815d563b0e1c</errorID>
      <errorWord>)</errorWord>
      <group>L1_Format</group>
      <groupName>格式问题</groupName>
      <ability>L2_HalfPunc</ability>
      <abilityName>全半角检查</abilityName>
      <candidateList>
        <item>）</item>
      </candidateList>
      <explain>文本全半角错误。</explain>
      <paraID>452DF7C9</paraID>
      <start>328</start>
      <end>329</end>
      <status>unmodified</status>
      <modifiedWord/>
      <trackRevisions>false</trackRevisions>
    </reviewItem>
    <reviewItem>
      <errorID>71560c51-d2b8-44f3-b0b9-418799c478fc</errorID>
      <errorWord>(</errorWord>
      <group>L1_Format</group>
      <groupName>格式问题</groupName>
      <ability>L2_HalfPunc</ability>
      <abilityName>全半角检查</abilityName>
      <candidateList>
        <item>（</item>
      </candidateList>
      <explain>文本全半角错误。</explain>
      <paraID>22BFF30B</paraID>
      <start>539</start>
      <end>540</end>
      <status>unmodified</status>
      <modifiedWord/>
      <trackRevisions>false</trackRevisions>
    </reviewItem>
    <reviewItem>
      <errorID>45c53a0c-1a86-473c-a7c8-947d8377a085</errorID>
      <errorWord>)</errorWord>
      <group>L1_Format</group>
      <groupName>格式问题</groupName>
      <ability>L2_HalfPunc</ability>
      <abilityName>全半角检查</abilityName>
      <candidateList>
        <item>）</item>
      </candidateList>
      <explain>文本全半角错误。</explain>
      <paraID>22BFF30B</paraID>
      <start>566</start>
      <end>567</end>
      <status>unmodified</status>
      <modifiedWord/>
      <trackRevisions>false</trackRevisions>
    </reviewItem>
    <reviewItem>
      <errorID>c4df291d-6751-491a-bc7b-bf1ad8327127</errorID>
      <errorWord>(</errorWord>
      <group>L1_Format</group>
      <groupName>格式问题</groupName>
      <ability>L2_HalfPunc</ability>
      <abilityName>全半角检查</abilityName>
      <candidateList>
        <item>（</item>
      </candidateList>
      <explain>文本全半角错误。</explain>
      <paraID>6950DDD3</paraID>
      <start>312</start>
      <end>313</end>
      <status>unmodified</status>
      <modifiedWord/>
      <trackRevisions>false</trackRevisions>
    </reviewItem>
    <reviewItem>
      <errorID>72b4b41c-9814-4009-8dc7-115e97c75533</errorID>
      <errorWord>)</errorWord>
      <group>L1_Format</group>
      <groupName>格式问题</groupName>
      <ability>L2_HalfPunc</ability>
      <abilityName>全半角检查</abilityName>
      <candidateList>
        <item>）</item>
      </candidateList>
      <explain>文本全半角错误。</explain>
      <paraID>6950DDD3</paraID>
      <start>319</start>
      <end>320</end>
      <status>unmodified</status>
      <modifiedWord/>
      <trackRevisions>false</trackRevisions>
    </reviewItem>
    <reviewItem>
      <errorID>f2e167ef-bace-4658-a286-1865d4fb3817</errorID>
      <errorWord>:</errorWord>
      <group>L1_Format</group>
      <groupName>格式问题</groupName>
      <ability>L2_HalfPunc</ability>
      <abilityName>全半角检查</abilityName>
      <candidateList>
        <item>：</item>
      </candidateList>
      <explain>文本全半角错误。</explain>
      <paraID>6950DDD3</paraID>
      <start>325</start>
      <end>326</end>
      <status>unmodified</status>
      <modifiedWord/>
      <trackRevisions>false</trackRevisions>
    </reviewItem>
    <reviewItem>
      <errorID>a84985be-c031-4014-9dd8-f1f880474cbb</errorID>
      <errorWord>(</errorWord>
      <group>L1_Format</group>
      <groupName>格式问题</groupName>
      <ability>L2_HalfPunc</ability>
      <abilityName>全半角检查</abilityName>
      <candidateList>
        <item>（</item>
      </candidateList>
      <explain>文本全半角错误。</explain>
      <paraID>6950DDD3</paraID>
      <start>334</start>
      <end>335</end>
      <status>unmodified</status>
      <modifiedWord/>
      <trackRevisions>false</trackRevisions>
    </reviewItem>
    <reviewItem>
      <errorID>f0686736-67e3-472c-bf8c-1aecdf3ac4e6</errorID>
      <errorWord>)</errorWord>
      <group>L1_Format</group>
      <groupName>格式问题</groupName>
      <ability>L2_HalfPunc</ability>
      <abilityName>全半角检查</abilityName>
      <candidateList>
        <item>）</item>
      </candidateList>
      <explain>文本全半角错误。</explain>
      <paraID>6950DDD3</paraID>
      <start>339</start>
      <end>340</end>
      <status>unmodified</status>
      <modifiedWord/>
      <trackRevisions>false</trackRevisions>
    </reviewItem>
    <reviewItem>
      <errorID>43129adf-3f72-4a0d-941a-faaf521702fa</errorID>
      <errorWord>:</errorWord>
      <group>L1_Format</group>
      <groupName>格式问题</groupName>
      <ability>L2_HalfPunc</ability>
      <abilityName>全半角检查</abilityName>
      <candidateList>
        <item>：</item>
      </candidateList>
      <explain>文本全半角错误。</explain>
      <paraID>6950DDD3</paraID>
      <start>424</start>
      <end>425</end>
      <status>unmodified</status>
      <modifiedWord/>
      <trackRevisions>false</trackRevisions>
    </reviewItem>
    <reviewItem>
      <errorID>25d28b7b-36e0-4e52-a6cb-3ec9dbac4801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1E934F6C</paraID>
      <start>0</start>
      <end>2</end>
      <status>unmodified</status>
      <modifiedWord/>
      <trackRevisions>false</trackRevisions>
    </reviewItem>
    <reviewItem>
      <errorID>051b30a9-e1cf-43bc-96ef-93274e98668f</errorID>
      <errorWord>)</errorWord>
      <group>L1_Format</group>
      <groupName>格式问题</groupName>
      <ability>L2_HalfPunc</ability>
      <abilityName>全半角检查</abilityName>
      <candidateList>
        <item>）</item>
      </candidateList>
      <explain>文本全半角错误。</explain>
      <paraID>24D96265</paraID>
      <start>90</start>
      <end>91</end>
      <status>unmodified</status>
      <modifiedWord/>
      <trackRevisions>false</trackRevisions>
    </reviewItem>
    <reviewItem>
      <errorID>8cb64239-5cb6-4365-b988-a45af96e6750</errorID>
      <errorWord>)</errorWord>
      <group>L1_Format</group>
      <groupName>格式问题</groupName>
      <ability>L2_HalfPunc</ability>
      <abilityName>全半角检查</abilityName>
      <candidateList>
        <item>）</item>
      </candidateList>
      <explain>文本全半角错误。</explain>
      <paraID>24D96265</paraID>
      <start>121</start>
      <end>122</end>
      <status>unmodified</status>
      <modifiedWord/>
      <trackRevisions>false</trackRevisions>
    </reviewItem>
    <reviewItem>
      <errorID>00226a1d-328e-4b93-a2a8-6359c851311e</errorID>
      <errorWord>)</errorWord>
      <group>L1_Format</group>
      <groupName>格式问题</groupName>
      <ability>L2_HalfPunc</ability>
      <abilityName>全半角检查</abilityName>
      <candidateList>
        <item>）</item>
      </candidateList>
      <explain>文本全半角错误。</explain>
      <paraID>24D96265</paraID>
      <start>156</start>
      <end>157</end>
      <status>unmodified</status>
      <modifiedWord/>
      <trackRevisions>false</trackRevisions>
    </reviewItem>
    <reviewItem>
      <errorID>92e6031a-04c8-4938-b5da-59088648ee59</errorID>
      <errorWord>)</errorWord>
      <group>L1_Format</group>
      <groupName>格式问题</groupName>
      <ability>L2_HalfPunc</ability>
      <abilityName>全半角检查</abilityName>
      <candidateList>
        <item>）</item>
      </candidateList>
      <explain>文本全半角错误。</explain>
      <paraID>39384199</paraID>
      <start>70</start>
      <end>71</end>
      <status>unmodified</status>
      <modifiedWord/>
      <trackRevisions>false</trackRevisions>
    </reviewItem>
    <reviewItem>
      <errorID>9869d5c6-74be-41f1-a4aa-2c5ce52ed9ae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9CD5FE9</paraID>
      <start>0</start>
      <end>2</end>
      <status>unmodified</status>
      <modifiedWord/>
      <trackRevisions>false</trackRevisions>
    </reviewItem>
    <reviewItem>
      <errorID>d4b26441-3c3e-4a6d-af96-d2c2d22c7a39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12362730</paraID>
      <start>0</start>
      <end>2</end>
      <status>unmodified</status>
      <modifiedWord/>
      <trackRevisions>false</trackRevisions>
    </reviewItem>
    <reviewItem>
      <errorID>78b31efd-e7b4-4e6a-8ac9-4f5bc194bc29</errorID>
      <errorWord>国家发改委</errorWord>
      <group>L1_Knowledge</group>
      <groupName>知识性问题</groupName>
      <ability>L2_Knowledge</ability>
      <abilityName>其他知识</abilityName>
      <candidateList>
        <item>国家发展改革委</item>
      </candidateList>
      <explain/>
      <paraID>12362730</paraID>
      <start>12</start>
      <end>17</end>
      <status>unmodified</status>
      <modifiedWord/>
      <trackRevisions>false</trackRevisions>
    </reviewItem>
    <reviewItem>
      <errorID>e0c57103-6b54-483f-bd43-a4d2ec02a250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12E9AD68</paraID>
      <start>0</start>
      <end>3</end>
      <status>unmodified</status>
      <modifiedWord/>
      <trackRevisions>false</trackRevisions>
    </reviewItem>
    <reviewItem>
      <errorID>6e0c2d36-3064-4fc6-9229-d51eb3691736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29AE3A29</paraID>
      <start>0</start>
      <end>3</end>
      <status>unmodified</status>
      <modifiedWord/>
      <trackRevisions>false</trackRevisions>
    </reviewItem>
    <reviewItem>
      <errorID>1395b6d2-6430-4337-ad9c-afa227d266d7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1BFA0665</paraID>
      <start>0</start>
      <end>3</end>
      <status>unmodified</status>
      <modifiedWord/>
      <trackRevisions>false</trackRevisions>
    </reviewItem>
    <reviewItem>
      <errorID>603b040d-fd37-450a-ba99-834853479d30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61D41FD0</paraID>
      <start>0</start>
      <end>3</end>
      <status>unmodified</status>
      <modifiedWord/>
      <trackRevisions>false</trackRevisions>
    </reviewItem>
    <reviewItem>
      <errorID>52170278-5e33-47fb-8899-087c779fc423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21D56793</paraID>
      <start>0</start>
      <end>3</end>
      <status>unmodified</status>
      <modifiedWord/>
      <trackRevisions>false</trackRevisions>
    </reviewItem>
    <reviewItem>
      <errorID>86addb54-37ce-49b6-946f-3cfdc1229c02</errorID>
      <errorWord>间</errorWord>
      <group>L1_Word</group>
      <groupName>字词问题</groupName>
      <ability>L2_Typo</ability>
      <abilityName>字词错误</abilityName>
      <candidateList>
        <item>间内</item>
      </candidateList>
      <explain/>
      <paraID>31EE515C</paraID>
      <start>47</start>
      <end>48</end>
      <status>unmodified</status>
      <modifiedWord/>
      <trackRevisions>false</trackRevisions>
    </reviewItem>
    <reviewItem>
      <errorID>2cc90e00-fd7a-4144-a3b9-c02d689e085c</errorID>
      <errorWord>“/</errorWord>
      <group>L1_Punc</group>
      <groupName>标点问题</groupName>
      <ability>L2_Punc</ability>
      <abilityName>标点符号检查</abilityName>
      <candidateList>
        <item>“</item>
      </candidateList>
      <explain/>
      <paraID>376B48FD</paraID>
      <start>33</start>
      <end>35</end>
      <status>unmodified</status>
      <modifiedWord/>
      <trackRevisions>false</trackRevisions>
    </reviewItem>
    <reviewItem>
      <errorID>30e99788-50f5-4f0c-ab02-310a7f0aa210</errorID>
      <errorWord>(</errorWord>
      <group>L1_Format</group>
      <groupName>格式问题</groupName>
      <ability>L2_HalfPunc</ability>
      <abilityName>全半角检查</abilityName>
      <candidateList>
        <item>（</item>
      </candidateList>
      <explain>文本全半角错误。</explain>
      <paraID>41D85894</paraID>
      <start>33</start>
      <end>34</end>
      <status>unmodified</status>
      <modifiedWord/>
      <trackRevisions>false</trackRevisions>
    </reviewItem>
    <reviewItem>
      <errorID>c7b28a0f-9eae-4451-8419-1c31f84e48c3</errorID>
      <errorWord>)</errorWord>
      <group>L1_Format</group>
      <groupName>格式问题</groupName>
      <ability>L2_HalfPunc</ability>
      <abilityName>全半角检查</abilityName>
      <candidateList>
        <item>）</item>
      </candidateList>
      <explain>文本全半角错误。</explain>
      <paraID>41D85894</paraID>
      <start>45</start>
      <end>46</end>
      <status>unmodified</status>
      <modifiedWord/>
      <trackRevisions>false</trackRevisions>
    </reviewItem>
    <reviewItem>
      <errorID>4a143ea7-fe4e-46be-8be3-deb192daddec</errorID>
      <errorWord>(</errorWord>
      <group>L1_Format</group>
      <groupName>格式问题</groupName>
      <ability>L2_HalfPunc</ability>
      <abilityName>全半角检查</abilityName>
      <candidateList>
        <item>（</item>
      </candidateList>
      <explain>文本全半角错误。</explain>
      <paraID>41D85894</paraID>
      <start>209</start>
      <end>210</end>
      <status>unmodified</status>
      <modifiedWord/>
      <trackRevisions>false</trackRevisions>
    </reviewItem>
    <reviewItem>
      <errorID>7d406624-0bff-4173-bda4-247deb4ea286</errorID>
      <errorWord>)</errorWord>
      <group>L1_Format</group>
      <groupName>格式问题</groupName>
      <ability>L2_HalfPunc</ability>
      <abilityName>全半角检查</abilityName>
      <candidateList>
        <item>）</item>
      </candidateList>
      <explain>文本全半角错误。</explain>
      <paraID>41D85894</paraID>
      <start>226</start>
      <end>227</end>
      <status>unmodified</status>
      <modifiedWord/>
      <trackRevisions>false</trackRevisions>
    </reviewItem>
    <reviewItem>
      <errorID>035668f5-0aae-4791-ba24-129fb9f2f916</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53BBB32C</paraID>
      <start>55</start>
      <end>57</end>
      <status>unmodified</status>
      <modifiedWord/>
      <trackRevisions>false</trackRevisions>
    </reviewItem>
    <reviewItem>
      <errorID>465321a4-6e67-487b-a472-135824b2b9f3</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68BE6AAA</paraID>
      <start>9</start>
      <end>11</end>
      <status>unmodified</status>
      <modifiedWord/>
      <trackRevisions>false</trackRevisions>
    </reviewItem>
    <reviewItem>
      <errorID>6a446ef9-0c3e-4bbd-a3bd-0f4ba2e7c7f5</errorID>
      <errorWord>(</errorWord>
      <group>L1_Format</group>
      <groupName>格式问题</groupName>
      <ability>L2_HalfPunc</ability>
      <abilityName>全半角检查</abilityName>
      <candidateList>
        <item>（</item>
      </candidateList>
      <explain>文本全半角错误。</explain>
      <paraID>37163898</paraID>
      <start>4</start>
      <end>5</end>
      <status>unmodified</status>
      <modifiedWord/>
      <trackRevisions>false</trackRevisions>
    </reviewItem>
    <reviewItem>
      <errorID>897976d9-71e5-40dd-af6c-b2db8fb9cc26</errorID>
      <errorWord>)</errorWord>
      <group>L1_Format</group>
      <groupName>格式问题</groupName>
      <ability>L2_HalfPunc</ability>
      <abilityName>全半角检查</abilityName>
      <candidateList>
        <item>）</item>
      </candidateList>
      <explain>文本全半角错误。</explain>
      <paraID>37163898</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db7d1c80-4e6b-4ca0-9ad1-7ff0ab921626}">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65</Pages>
  <Words>15300</Words>
  <Characters>16442</Characters>
  <Lines>461</Lines>
  <Paragraphs>129</Paragraphs>
  <TotalTime>3</TotalTime>
  <ScaleCrop>false</ScaleCrop>
  <LinksUpToDate>false</LinksUpToDate>
  <CharactersWithSpaces>16840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2025-06-04T08:32:00Z</dcterms:created>
  <dc:creator>赵国</dc:creator>
  <cp:lastModifiedBy>阿Q</cp:lastModifiedBy>
  <dcterms:modified xsi:type="dcterms:W3CDTF">2026-06-11T02:24:15Z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69FC126E21B643139292A5A7BC7BC23E_13</vt:lpwstr>
  </property>
</Properties>
</file>